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62B7" w14:textId="245D1C08"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4CD4B147" w14:textId="77777777" w:rsidR="00506686" w:rsidRPr="00E85289" w:rsidRDefault="00506686" w:rsidP="00CD2F80">
      <w:pPr>
        <w:pStyle w:val="Style2"/>
        <w:shd w:val="clear" w:color="auto" w:fill="auto"/>
        <w:spacing w:after="75" w:line="220" w:lineRule="exact"/>
        <w:ind w:firstLine="0"/>
        <w:jc w:val="center"/>
        <w:rPr>
          <w:rStyle w:val="CharStyle3"/>
          <w:b/>
          <w:bCs/>
          <w:sz w:val="21"/>
          <w:szCs w:val="21"/>
        </w:rPr>
      </w:pPr>
    </w:p>
    <w:p w14:paraId="16A1D0EE" w14:textId="7B68DED1" w:rsidR="00902C35" w:rsidRPr="00E85289" w:rsidRDefault="00506686" w:rsidP="00B347C3">
      <w:pPr>
        <w:pStyle w:val="Style2"/>
        <w:shd w:val="clear" w:color="auto" w:fill="auto"/>
        <w:spacing w:after="0" w:line="220" w:lineRule="exact"/>
        <w:ind w:firstLine="0"/>
        <w:jc w:val="center"/>
        <w:rPr>
          <w:rStyle w:val="CharStyle3"/>
          <w:b/>
          <w:bCs/>
          <w:sz w:val="21"/>
          <w:szCs w:val="21"/>
          <w:lang w:eastAsia="en-US"/>
        </w:rPr>
      </w:pPr>
      <w:r w:rsidRPr="00E85289">
        <w:rPr>
          <w:rStyle w:val="CharStyle3"/>
          <w:b/>
          <w:bCs/>
          <w:sz w:val="21"/>
          <w:szCs w:val="21"/>
        </w:rPr>
        <w:t>Д</w:t>
      </w:r>
      <w:r w:rsidR="00902C35" w:rsidRPr="00E85289">
        <w:rPr>
          <w:rStyle w:val="CharStyle3"/>
          <w:b/>
          <w:bCs/>
          <w:sz w:val="21"/>
          <w:szCs w:val="21"/>
        </w:rPr>
        <w:t xml:space="preserve">ОГОВОР </w:t>
      </w:r>
      <w:r w:rsidR="00902C35" w:rsidRPr="00E85289">
        <w:rPr>
          <w:rStyle w:val="CharStyle3"/>
          <w:b/>
          <w:bCs/>
          <w:sz w:val="21"/>
          <w:szCs w:val="21"/>
          <w:lang w:eastAsia="en-US"/>
        </w:rPr>
        <w:t>№</w:t>
      </w:r>
      <w:r w:rsidR="000A68F5" w:rsidRPr="00E85289">
        <w:rPr>
          <w:rStyle w:val="CharStyle3"/>
          <w:b/>
          <w:bCs/>
          <w:sz w:val="21"/>
          <w:szCs w:val="21"/>
          <w:lang w:eastAsia="en-US"/>
        </w:rPr>
        <w:t xml:space="preserve"> </w:t>
      </w:r>
      <w:r w:rsidR="00F4413E" w:rsidRPr="00E85289">
        <w:rPr>
          <w:rStyle w:val="CharStyle3"/>
          <w:b/>
          <w:bCs/>
          <w:sz w:val="21"/>
          <w:szCs w:val="21"/>
          <w:lang w:eastAsia="en-US"/>
        </w:rPr>
        <w:t>____</w:t>
      </w:r>
    </w:p>
    <w:p w14:paraId="58D8EFA9" w14:textId="77777777" w:rsidR="00902C35" w:rsidRPr="00E85289" w:rsidRDefault="00902C35" w:rsidP="00B347C3">
      <w:pPr>
        <w:pStyle w:val="Style2"/>
        <w:shd w:val="clear" w:color="auto" w:fill="auto"/>
        <w:spacing w:after="0" w:line="220" w:lineRule="exact"/>
        <w:ind w:hanging="567"/>
        <w:jc w:val="center"/>
        <w:rPr>
          <w:sz w:val="21"/>
          <w:szCs w:val="21"/>
        </w:rPr>
      </w:pPr>
      <w:r w:rsidRPr="00E85289">
        <w:rPr>
          <w:rStyle w:val="CharStyle3"/>
          <w:b/>
          <w:bCs/>
          <w:sz w:val="21"/>
          <w:szCs w:val="21"/>
        </w:rPr>
        <w:t>о передаче прав по управлению домом</w:t>
      </w:r>
    </w:p>
    <w:p w14:paraId="156EFEE3" w14:textId="614CB6E9" w:rsidR="00902C35" w:rsidRPr="009F04C5" w:rsidRDefault="009F04C5"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both"/>
      </w:pPr>
      <w:r>
        <w:rPr>
          <w:rStyle w:val="CharStyle5"/>
        </w:rPr>
        <w:t>г. Тольятти</w:t>
      </w:r>
      <w:r w:rsidR="00902C35" w:rsidRPr="00E85289">
        <w:rPr>
          <w:rStyle w:val="CharStyle5"/>
        </w:rPr>
        <w:t xml:space="preserve">                                                                                            </w:t>
      </w:r>
      <w:r w:rsidR="00934945" w:rsidRPr="00E85289">
        <w:rPr>
          <w:rStyle w:val="CharStyle5"/>
        </w:rPr>
        <w:t xml:space="preserve">                      </w:t>
      </w:r>
      <w:r w:rsidR="000B6270">
        <w:rPr>
          <w:rStyle w:val="CharStyle5"/>
        </w:rPr>
        <w:t xml:space="preserve">               </w:t>
      </w:r>
      <w:r w:rsidR="00934945" w:rsidRPr="00E85289">
        <w:rPr>
          <w:rStyle w:val="CharStyle5"/>
        </w:rPr>
        <w:t xml:space="preserve"> </w:t>
      </w:r>
      <w:r w:rsidR="00902C35" w:rsidRPr="00E85289">
        <w:rPr>
          <w:rStyle w:val="CharStyle5"/>
        </w:rPr>
        <w:t xml:space="preserve">  </w:t>
      </w:r>
      <w:bookmarkStart w:id="1" w:name="_Hlk22290671"/>
      <w:r w:rsidR="00287613" w:rsidRPr="009F04C5">
        <w:rPr>
          <w:rStyle w:val="CharStyle5"/>
        </w:rPr>
        <w:t>«</w:t>
      </w:r>
      <w:r w:rsidR="003C13E7">
        <w:rPr>
          <w:rStyle w:val="CharStyle5"/>
        </w:rPr>
        <w:t xml:space="preserve">   </w:t>
      </w:r>
      <w:r w:rsidR="00287613" w:rsidRPr="009F04C5">
        <w:rPr>
          <w:rStyle w:val="CharStyle5"/>
        </w:rPr>
        <w:t>»</w:t>
      </w:r>
      <w:r w:rsidR="00E53B23" w:rsidRPr="009F04C5">
        <w:rPr>
          <w:rStyle w:val="CharStyle5"/>
        </w:rPr>
        <w:t xml:space="preserve"> </w:t>
      </w:r>
      <w:r w:rsidR="003C13E7">
        <w:rPr>
          <w:rStyle w:val="CharStyle5"/>
        </w:rPr>
        <w:t xml:space="preserve">                </w:t>
      </w:r>
      <w:r w:rsidR="00227CAC" w:rsidRPr="009F04C5">
        <w:rPr>
          <w:rStyle w:val="CharStyle5"/>
        </w:rPr>
        <w:t>20</w:t>
      </w:r>
      <w:r w:rsidRPr="009F04C5">
        <w:rPr>
          <w:rStyle w:val="CharStyle5"/>
        </w:rPr>
        <w:t>21</w:t>
      </w:r>
      <w:r w:rsidR="00902C35" w:rsidRPr="009F04C5">
        <w:rPr>
          <w:rStyle w:val="CharStyle5"/>
        </w:rPr>
        <w:t>г.</w:t>
      </w:r>
      <w:bookmarkEnd w:id="1"/>
    </w:p>
    <w:p w14:paraId="50A86C18" w14:textId="77777777" w:rsidR="003C13E7" w:rsidRDefault="00EA6328" w:rsidP="00122609">
      <w:pPr>
        <w:pStyle w:val="Style4"/>
        <w:spacing w:line="254" w:lineRule="exact"/>
        <w:ind w:right="-38" w:firstLine="567"/>
        <w:jc w:val="both"/>
        <w:rPr>
          <w:b/>
        </w:rPr>
      </w:pPr>
      <w:r w:rsidRPr="00D20467">
        <w:rPr>
          <w:b/>
          <w:bCs/>
        </w:rPr>
        <w:t xml:space="preserve">ООО «Управляющая компания «Территория комфорта», именуемое в дальнейшем «Управляющая организация» в лице директора </w:t>
      </w:r>
      <w:proofErr w:type="spellStart"/>
      <w:r w:rsidRPr="00D20467">
        <w:rPr>
          <w:b/>
          <w:bCs/>
        </w:rPr>
        <w:t>Киршена</w:t>
      </w:r>
      <w:proofErr w:type="spellEnd"/>
      <w:r w:rsidRPr="00D20467">
        <w:rPr>
          <w:b/>
          <w:bCs/>
        </w:rPr>
        <w:t xml:space="preserve"> Андрея Александровича, действующего на основании Устава </w:t>
      </w:r>
      <w:r w:rsidRPr="00D20467">
        <w:rPr>
          <w:rStyle w:val="CharStyle5"/>
        </w:rPr>
        <w:t xml:space="preserve">и </w:t>
      </w:r>
      <w:r w:rsidR="00122609">
        <w:rPr>
          <w:b/>
        </w:rPr>
        <w:t xml:space="preserve">Председателя Совета многоквартирного дома  по </w:t>
      </w:r>
    </w:p>
    <w:p w14:paraId="1F42E9AB" w14:textId="7891046A" w:rsidR="003C13E7" w:rsidRDefault="003C13E7" w:rsidP="00122609">
      <w:pPr>
        <w:pStyle w:val="Style4"/>
        <w:spacing w:line="254" w:lineRule="exact"/>
        <w:ind w:right="-38" w:firstLine="567"/>
        <w:jc w:val="both"/>
        <w:rPr>
          <w:b/>
        </w:rPr>
      </w:pPr>
      <w:r>
        <w:rPr>
          <w:b/>
        </w:rPr>
        <w:t>____________________________________________________________________________________________</w:t>
      </w:r>
    </w:p>
    <w:p w14:paraId="79DA5917" w14:textId="6847A2F1" w:rsidR="00EA6328" w:rsidRPr="00D20467" w:rsidRDefault="00EA6328" w:rsidP="00122609">
      <w:pPr>
        <w:pStyle w:val="Style4"/>
        <w:spacing w:line="254" w:lineRule="exact"/>
        <w:ind w:right="-38" w:firstLine="567"/>
        <w:jc w:val="both"/>
        <w:rPr>
          <w:b/>
          <w:color w:val="FF0000"/>
        </w:rPr>
      </w:pPr>
      <w:r w:rsidRPr="00D20467">
        <w:rPr>
          <w:rStyle w:val="CharStyle5"/>
          <w:bCs/>
        </w:rPr>
        <w:t xml:space="preserve">и </w:t>
      </w:r>
      <w:r w:rsidRPr="00D20467">
        <w:rPr>
          <w:rStyle w:val="CharStyle5"/>
          <w:color w:val="000000"/>
        </w:rPr>
        <w:t>именуемый (-</w:t>
      </w:r>
      <w:proofErr w:type="spellStart"/>
      <w:r w:rsidRPr="00D20467">
        <w:rPr>
          <w:rStyle w:val="CharStyle5"/>
          <w:color w:val="000000"/>
        </w:rPr>
        <w:t>ая</w:t>
      </w:r>
      <w:proofErr w:type="spellEnd"/>
      <w:r w:rsidRPr="00D20467">
        <w:rPr>
          <w:rStyle w:val="CharStyle5"/>
          <w:color w:val="000000"/>
        </w:rPr>
        <w:t>) в дальнейшем</w:t>
      </w:r>
      <w:r w:rsidRPr="00D20467">
        <w:t xml:space="preserve"> </w:t>
      </w:r>
      <w:r w:rsidRPr="00D20467">
        <w:rPr>
          <w:rStyle w:val="CharStyle6"/>
          <w:color w:val="000000"/>
        </w:rPr>
        <w:t>«Собственник»,</w:t>
      </w:r>
      <w:r w:rsidRPr="00D20467">
        <w:rPr>
          <w:rStyle w:val="CharStyle5"/>
          <w:color w:val="000000"/>
        </w:rPr>
        <w:t xml:space="preserve"> при совместном упоминании именуемые «Стороны», заключили настоящий договор (далее по тексту так же </w:t>
      </w:r>
      <w:r w:rsidRPr="00D20467">
        <w:rPr>
          <w:rStyle w:val="CharStyle5"/>
          <w:color w:val="000000"/>
          <w:lang w:eastAsia="en-US"/>
        </w:rPr>
        <w:t xml:space="preserve">- </w:t>
      </w:r>
      <w:r w:rsidRPr="00D20467">
        <w:rPr>
          <w:rStyle w:val="CharStyle5"/>
          <w:color w:val="000000"/>
        </w:rPr>
        <w:t>«Договор») о нижеследующем:</w:t>
      </w:r>
    </w:p>
    <w:p w14:paraId="5E3511CC" w14:textId="38097E61" w:rsidR="00902C35" w:rsidRPr="00E85289" w:rsidRDefault="00902C35" w:rsidP="007E53FB">
      <w:pPr>
        <w:pStyle w:val="Style4"/>
        <w:spacing w:line="254" w:lineRule="exact"/>
        <w:ind w:right="-38" w:firstLine="0"/>
        <w:jc w:val="both"/>
        <w:rPr>
          <w:b/>
        </w:rPr>
      </w:pPr>
    </w:p>
    <w:p w14:paraId="3F9D791F" w14:textId="77777777" w:rsidR="00902C35" w:rsidRPr="00E85289" w:rsidRDefault="00902C35" w:rsidP="002D264D">
      <w:pPr>
        <w:pStyle w:val="Style4"/>
        <w:shd w:val="clear" w:color="auto" w:fill="auto"/>
        <w:spacing w:line="250" w:lineRule="exact"/>
        <w:ind w:right="140" w:firstLine="567"/>
        <w:jc w:val="center"/>
        <w:rPr>
          <w:rStyle w:val="CharStyle6"/>
        </w:rPr>
      </w:pPr>
      <w:r w:rsidRPr="00E85289">
        <w:rPr>
          <w:rStyle w:val="CharStyle6"/>
        </w:rPr>
        <w:t>ТЕРМИНЫ И ИХ ТОЛКОВАНИЕ</w:t>
      </w:r>
    </w:p>
    <w:p w14:paraId="173C7F0B" w14:textId="61EE949B" w:rsidR="00902C35" w:rsidRPr="00E85289" w:rsidRDefault="00902C35" w:rsidP="002D264D">
      <w:pPr>
        <w:pStyle w:val="Style4"/>
        <w:shd w:val="clear" w:color="auto" w:fill="auto"/>
        <w:spacing w:line="250" w:lineRule="exact"/>
        <w:ind w:right="-38" w:firstLine="567"/>
        <w:jc w:val="both"/>
        <w:rPr>
          <w:sz w:val="21"/>
          <w:szCs w:val="21"/>
        </w:rPr>
      </w:pPr>
      <w:r w:rsidRPr="00E85289">
        <w:rPr>
          <w:rStyle w:val="CharStyle7"/>
          <w:sz w:val="21"/>
          <w:szCs w:val="21"/>
        </w:rPr>
        <w:t>Собственник</w:t>
      </w:r>
      <w:r w:rsidRPr="00E85289">
        <w:rPr>
          <w:rStyle w:val="CharStyle5"/>
          <w:sz w:val="21"/>
          <w:szCs w:val="21"/>
        </w:rPr>
        <w:t xml:space="preserve"> </w:t>
      </w:r>
      <w:r w:rsidR="002D264D" w:rsidRPr="00E85289">
        <w:rPr>
          <w:rStyle w:val="CharStyle5"/>
          <w:sz w:val="21"/>
          <w:szCs w:val="21"/>
          <w:lang w:eastAsia="en-US"/>
        </w:rPr>
        <w:t xml:space="preserve">– </w:t>
      </w:r>
      <w:r w:rsidRPr="00E85289">
        <w:rPr>
          <w:rStyle w:val="CharStyle5"/>
          <w:sz w:val="21"/>
          <w:szCs w:val="21"/>
        </w:rPr>
        <w:t xml:space="preserve">физическое или юридическое лицо, владеющее, пользующееся, распоряжающееся жилым </w:t>
      </w:r>
      <w:r w:rsidR="00A30D44" w:rsidRPr="00E85289">
        <w:rPr>
          <w:rStyle w:val="CharStyle5"/>
          <w:sz w:val="21"/>
          <w:szCs w:val="21"/>
        </w:rPr>
        <w:t xml:space="preserve">(нежилым) </w:t>
      </w:r>
      <w:r w:rsidRPr="00E85289">
        <w:rPr>
          <w:rStyle w:val="CharStyle5"/>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E85289">
        <w:rPr>
          <w:rStyle w:val="CharStyle5"/>
          <w:sz w:val="21"/>
          <w:szCs w:val="21"/>
        </w:rPr>
        <w:t>выступающего от их (собственников) имени при заключении Договора.</w:t>
      </w:r>
    </w:p>
    <w:p w14:paraId="06E2883D" w14:textId="77777777" w:rsidR="00902C35" w:rsidRPr="00E85289" w:rsidRDefault="00902C35" w:rsidP="002D264D">
      <w:pPr>
        <w:pStyle w:val="Style4"/>
        <w:shd w:val="clear" w:color="auto" w:fill="auto"/>
        <w:spacing w:line="250" w:lineRule="exact"/>
        <w:ind w:right="-38" w:firstLine="567"/>
        <w:jc w:val="both"/>
        <w:rPr>
          <w:sz w:val="21"/>
          <w:szCs w:val="21"/>
        </w:rPr>
      </w:pPr>
      <w:r w:rsidRPr="00E85289">
        <w:rPr>
          <w:rStyle w:val="CharStyle6"/>
          <w:sz w:val="21"/>
          <w:szCs w:val="21"/>
        </w:rPr>
        <w:t xml:space="preserve">Управляющая </w:t>
      </w:r>
      <w:r w:rsidR="00715957" w:rsidRPr="00E85289">
        <w:rPr>
          <w:rStyle w:val="CharStyle6"/>
          <w:sz w:val="21"/>
          <w:szCs w:val="21"/>
        </w:rPr>
        <w:t>организация</w:t>
      </w:r>
      <w:r w:rsidRPr="00E85289">
        <w:rPr>
          <w:rStyle w:val="CharStyle5"/>
          <w:sz w:val="21"/>
          <w:szCs w:val="21"/>
        </w:rPr>
        <w:t xml:space="preserve"> </w:t>
      </w:r>
      <w:r w:rsidR="002D264D" w:rsidRPr="00E85289">
        <w:rPr>
          <w:rStyle w:val="CharStyle5"/>
          <w:sz w:val="21"/>
          <w:szCs w:val="21"/>
          <w:lang w:eastAsia="en-US"/>
        </w:rPr>
        <w:t>– юридическое</w:t>
      </w:r>
      <w:r w:rsidRPr="00E85289">
        <w:rPr>
          <w:rStyle w:val="CharStyle5"/>
          <w:sz w:val="21"/>
          <w:szCs w:val="21"/>
        </w:rPr>
        <w:t xml:space="preserve"> лицо, осуществляющее функции по управлению жилыми домами</w:t>
      </w:r>
      <w:r w:rsidR="007B16FE" w:rsidRPr="00E85289">
        <w:rPr>
          <w:rStyle w:val="CharStyle5"/>
          <w:sz w:val="21"/>
          <w:szCs w:val="21"/>
        </w:rPr>
        <w:t>,</w:t>
      </w:r>
      <w:r w:rsidR="007B16FE" w:rsidRPr="00E85289">
        <w:rPr>
          <w:sz w:val="21"/>
          <w:szCs w:val="21"/>
        </w:rPr>
        <w:t xml:space="preserve"> имеющее </w:t>
      </w:r>
      <w:r w:rsidR="007B16FE" w:rsidRPr="00E85289">
        <w:rPr>
          <w:rStyle w:val="CharStyle5"/>
          <w:sz w:val="21"/>
          <w:szCs w:val="21"/>
        </w:rPr>
        <w:t>лицензию на осуществление</w:t>
      </w:r>
      <w:r w:rsidR="002D264D" w:rsidRPr="00E85289">
        <w:rPr>
          <w:rStyle w:val="CharStyle5"/>
          <w:sz w:val="21"/>
          <w:szCs w:val="21"/>
        </w:rPr>
        <w:t xml:space="preserve"> предпринимательской</w:t>
      </w:r>
      <w:r w:rsidR="007B16FE" w:rsidRPr="00E85289">
        <w:rPr>
          <w:rStyle w:val="CharStyle5"/>
          <w:sz w:val="21"/>
          <w:szCs w:val="21"/>
        </w:rPr>
        <w:t xml:space="preserve"> деятельности по управлению многоквартирными домами.</w:t>
      </w:r>
    </w:p>
    <w:p w14:paraId="3B914B53" w14:textId="3BA81262" w:rsidR="006F6212" w:rsidRPr="00E85289" w:rsidRDefault="006F6212" w:rsidP="002D264D">
      <w:pPr>
        <w:pStyle w:val="Style4"/>
        <w:shd w:val="clear" w:color="auto" w:fill="auto"/>
        <w:spacing w:line="250" w:lineRule="exact"/>
        <w:ind w:right="-38" w:firstLine="567"/>
        <w:jc w:val="both"/>
        <w:rPr>
          <w:rStyle w:val="CharStyle6"/>
          <w:b w:val="0"/>
          <w:bCs w:val="0"/>
          <w:sz w:val="21"/>
          <w:szCs w:val="21"/>
        </w:rPr>
      </w:pPr>
      <w:r w:rsidRPr="00E85289">
        <w:rPr>
          <w:rStyle w:val="CharStyle6"/>
          <w:sz w:val="21"/>
          <w:szCs w:val="21"/>
        </w:rPr>
        <w:t>Многоквартирный ж</w:t>
      </w:r>
      <w:r w:rsidR="00902C35" w:rsidRPr="00E85289">
        <w:rPr>
          <w:rStyle w:val="CharStyle6"/>
          <w:sz w:val="21"/>
          <w:szCs w:val="21"/>
        </w:rPr>
        <w:t>илой дом</w:t>
      </w:r>
      <w:r w:rsidR="00A602DC" w:rsidRPr="00E85289">
        <w:rPr>
          <w:rStyle w:val="CharStyle6"/>
          <w:sz w:val="21"/>
          <w:szCs w:val="21"/>
        </w:rPr>
        <w:t xml:space="preserve"> (МКД)</w:t>
      </w:r>
      <w:r w:rsidR="00902C35" w:rsidRPr="00E85289">
        <w:rPr>
          <w:rStyle w:val="CharStyle5"/>
          <w:sz w:val="21"/>
          <w:szCs w:val="21"/>
        </w:rPr>
        <w:t xml:space="preserve"> </w:t>
      </w:r>
      <w:r w:rsidR="002D264D" w:rsidRPr="00E85289">
        <w:rPr>
          <w:rStyle w:val="CharStyle5"/>
          <w:sz w:val="21"/>
          <w:szCs w:val="21"/>
          <w:lang w:eastAsia="en-US"/>
        </w:rPr>
        <w:t>–</w:t>
      </w:r>
      <w:r w:rsidR="00902C35" w:rsidRPr="00E85289">
        <w:rPr>
          <w:rStyle w:val="CharStyle5"/>
          <w:sz w:val="21"/>
          <w:szCs w:val="21"/>
          <w:lang w:eastAsia="en-US"/>
        </w:rPr>
        <w:t xml:space="preserve"> </w:t>
      </w:r>
      <w:r w:rsidR="00902C35" w:rsidRPr="00E85289">
        <w:rPr>
          <w:rStyle w:val="CharStyle5"/>
          <w:sz w:val="21"/>
          <w:szCs w:val="21"/>
        </w:rPr>
        <w:t>многоквартирный жилой дом</w:t>
      </w:r>
      <w:r w:rsidR="002D264D" w:rsidRPr="00E85289">
        <w:rPr>
          <w:rStyle w:val="CharStyle5"/>
          <w:sz w:val="21"/>
          <w:szCs w:val="21"/>
        </w:rPr>
        <w:t>, расположенный</w:t>
      </w:r>
      <w:r w:rsidR="00902C35" w:rsidRPr="00E85289">
        <w:rPr>
          <w:rStyle w:val="CharStyle5"/>
          <w:sz w:val="21"/>
          <w:szCs w:val="21"/>
        </w:rPr>
        <w:t xml:space="preserve"> по адресу: </w:t>
      </w:r>
      <w:r w:rsidR="00EA6328" w:rsidRPr="00EA6328">
        <w:rPr>
          <w:rStyle w:val="CharStyle5"/>
          <w:b/>
          <w:bCs/>
          <w:sz w:val="21"/>
          <w:szCs w:val="21"/>
        </w:rPr>
        <w:t>С</w:t>
      </w:r>
      <w:r w:rsidR="00EA6328">
        <w:rPr>
          <w:rStyle w:val="CharStyle5"/>
          <w:b/>
          <w:bCs/>
          <w:sz w:val="21"/>
          <w:szCs w:val="21"/>
        </w:rPr>
        <w:t xml:space="preserve">амарская область, г. Тольятти, </w:t>
      </w:r>
    </w:p>
    <w:p w14:paraId="732E953E" w14:textId="35E7F9A3" w:rsidR="009C0C3E" w:rsidRPr="00E85289" w:rsidRDefault="009C0C3E" w:rsidP="002D264D">
      <w:pPr>
        <w:pStyle w:val="Style4"/>
        <w:shd w:val="clear" w:color="auto" w:fill="auto"/>
        <w:spacing w:line="250" w:lineRule="exact"/>
        <w:ind w:right="-38" w:firstLine="567"/>
        <w:jc w:val="both"/>
        <w:rPr>
          <w:rStyle w:val="CharStyle6"/>
          <w:sz w:val="21"/>
          <w:szCs w:val="21"/>
        </w:rPr>
      </w:pPr>
      <w:r w:rsidRPr="00E85289">
        <w:rPr>
          <w:rStyle w:val="CharStyle6"/>
          <w:sz w:val="21"/>
          <w:szCs w:val="21"/>
        </w:rPr>
        <w:t>Помещение – Квартира (жилое помещение) и Нежилое помещение в многоквартирном доме.</w:t>
      </w:r>
    </w:p>
    <w:p w14:paraId="50038DB6" w14:textId="4B741F5D" w:rsidR="00902C35" w:rsidRPr="00E85289" w:rsidRDefault="00902C35" w:rsidP="002D264D">
      <w:pPr>
        <w:pStyle w:val="Style4"/>
        <w:shd w:val="clear" w:color="auto" w:fill="auto"/>
        <w:spacing w:line="250" w:lineRule="exact"/>
        <w:ind w:right="-38" w:firstLine="567"/>
        <w:jc w:val="both"/>
        <w:rPr>
          <w:sz w:val="21"/>
          <w:szCs w:val="21"/>
        </w:rPr>
      </w:pPr>
      <w:bookmarkStart w:id="2" w:name="_Hlk33105007"/>
      <w:r w:rsidRPr="00E85289">
        <w:rPr>
          <w:rStyle w:val="CharStyle6"/>
          <w:sz w:val="21"/>
          <w:szCs w:val="21"/>
        </w:rPr>
        <w:t>Квартир</w:t>
      </w:r>
      <w:r w:rsidR="006525D6" w:rsidRPr="00E85289">
        <w:rPr>
          <w:rStyle w:val="CharStyle6"/>
          <w:sz w:val="21"/>
          <w:szCs w:val="21"/>
        </w:rPr>
        <w:t xml:space="preserve">а </w:t>
      </w:r>
      <w:bookmarkEnd w:id="2"/>
      <w:r w:rsidR="002D264D" w:rsidRPr="00E85289">
        <w:rPr>
          <w:rStyle w:val="CharStyle6"/>
          <w:sz w:val="21"/>
          <w:szCs w:val="21"/>
        </w:rPr>
        <w:t xml:space="preserve">– </w:t>
      </w:r>
      <w:r w:rsidR="006525D6" w:rsidRPr="00E85289">
        <w:rPr>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1394B16B" w14:textId="2F102A6B" w:rsidR="000E7991" w:rsidRPr="00E85289" w:rsidRDefault="000E7991" w:rsidP="00720749">
      <w:pPr>
        <w:pStyle w:val="Style4"/>
        <w:spacing w:line="250" w:lineRule="exact"/>
        <w:ind w:right="-38" w:firstLine="567"/>
        <w:jc w:val="both"/>
        <w:rPr>
          <w:sz w:val="21"/>
          <w:szCs w:val="21"/>
        </w:rPr>
      </w:pPr>
      <w:r w:rsidRPr="00E85289">
        <w:rPr>
          <w:b/>
          <w:bCs/>
          <w:sz w:val="21"/>
          <w:szCs w:val="21"/>
        </w:rPr>
        <w:t>Нежилое помещение в многоквартирном доме - помещение в многоквартирном доме</w:t>
      </w:r>
      <w:r w:rsidRPr="00E85289">
        <w:rPr>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proofErr w:type="spellStart"/>
      <w:r w:rsidRPr="00E85289">
        <w:rPr>
          <w:sz w:val="21"/>
          <w:szCs w:val="21"/>
        </w:rPr>
        <w:t>машино</w:t>
      </w:r>
      <w:proofErr w:type="spellEnd"/>
      <w:r w:rsidRPr="00E85289">
        <w:rPr>
          <w:sz w:val="21"/>
          <w:szCs w:val="21"/>
        </w:rPr>
        <w:t>-места, подземные гаражи и автостоянки, кладовые) предусмотренные проектной документацией).</w:t>
      </w:r>
    </w:p>
    <w:p w14:paraId="4A671556" w14:textId="77777777" w:rsidR="00273A09" w:rsidRPr="00E85289" w:rsidRDefault="00902C35" w:rsidP="002D264D">
      <w:pPr>
        <w:pStyle w:val="Style4"/>
        <w:shd w:val="clear" w:color="auto" w:fill="auto"/>
        <w:spacing w:line="250" w:lineRule="exact"/>
        <w:ind w:right="-38" w:firstLine="567"/>
        <w:jc w:val="both"/>
        <w:rPr>
          <w:sz w:val="21"/>
          <w:szCs w:val="21"/>
        </w:rPr>
      </w:pPr>
      <w:r w:rsidRPr="00E85289">
        <w:rPr>
          <w:rStyle w:val="CharStyle6"/>
          <w:sz w:val="21"/>
          <w:szCs w:val="21"/>
        </w:rPr>
        <w:t>Общее имущество</w:t>
      </w:r>
      <w:r w:rsidRPr="00E85289">
        <w:rPr>
          <w:rStyle w:val="CharStyle5"/>
          <w:sz w:val="21"/>
          <w:szCs w:val="21"/>
        </w:rPr>
        <w:t xml:space="preserve"> </w:t>
      </w:r>
      <w:r w:rsidR="002D264D" w:rsidRPr="00E85289">
        <w:rPr>
          <w:rStyle w:val="CharStyle5"/>
          <w:sz w:val="21"/>
          <w:szCs w:val="21"/>
          <w:lang w:eastAsia="en-US"/>
        </w:rPr>
        <w:t xml:space="preserve">– </w:t>
      </w:r>
      <w:r w:rsidR="00273A09" w:rsidRPr="00E85289">
        <w:rPr>
          <w:sz w:val="21"/>
          <w:szCs w:val="21"/>
        </w:rPr>
        <w:t xml:space="preserve">состав общего имущества в многоквартирном доме, в отношении которого осуществляется управление, определен в соответствии с </w:t>
      </w:r>
      <w:r w:rsidR="00D909A8" w:rsidRPr="00E85289">
        <w:rPr>
          <w:sz w:val="21"/>
          <w:szCs w:val="21"/>
        </w:rPr>
        <w:t>п</w:t>
      </w:r>
      <w:r w:rsidR="00273A09" w:rsidRPr="00E85289">
        <w:rPr>
          <w:sz w:val="21"/>
          <w:szCs w:val="21"/>
        </w:rPr>
        <w:t xml:space="preserve">остановлением Правительства РФ от 13 августа 2006 г. №491 </w:t>
      </w:r>
      <w:r w:rsidR="00D909A8" w:rsidRPr="00E85289">
        <w:rPr>
          <w:sz w:val="21"/>
          <w:szCs w:val="21"/>
        </w:rPr>
        <w:t>«</w:t>
      </w:r>
      <w:r w:rsidR="00273A09" w:rsidRPr="00E85289">
        <w:rPr>
          <w:sz w:val="21"/>
          <w:szCs w:val="21"/>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D909A8" w:rsidRPr="00E85289">
        <w:rPr>
          <w:sz w:val="21"/>
          <w:szCs w:val="21"/>
        </w:rPr>
        <w:t>»</w:t>
      </w:r>
      <w:r w:rsidR="00273A09" w:rsidRPr="00E85289">
        <w:rPr>
          <w:sz w:val="21"/>
          <w:szCs w:val="21"/>
        </w:rPr>
        <w:t>.</w:t>
      </w:r>
    </w:p>
    <w:p w14:paraId="6FAA584F" w14:textId="77777777" w:rsidR="00902C35" w:rsidRPr="00E85289" w:rsidRDefault="00902C35" w:rsidP="002D264D">
      <w:pPr>
        <w:pStyle w:val="Style4"/>
        <w:shd w:val="clear" w:color="auto" w:fill="auto"/>
        <w:spacing w:line="250" w:lineRule="exact"/>
        <w:ind w:right="-38" w:firstLine="567"/>
        <w:jc w:val="both"/>
        <w:rPr>
          <w:rStyle w:val="CharStyle5"/>
          <w:sz w:val="21"/>
          <w:szCs w:val="21"/>
        </w:rPr>
      </w:pPr>
      <w:r w:rsidRPr="00E85289">
        <w:rPr>
          <w:rStyle w:val="CharStyle6"/>
          <w:sz w:val="21"/>
          <w:szCs w:val="21"/>
        </w:rPr>
        <w:t>ЖКУ</w:t>
      </w:r>
      <w:r w:rsidRPr="00E85289">
        <w:rPr>
          <w:rStyle w:val="CharStyle5"/>
          <w:sz w:val="21"/>
          <w:szCs w:val="21"/>
        </w:rPr>
        <w:t xml:space="preserve"> </w:t>
      </w:r>
      <w:r w:rsidR="002D264D" w:rsidRPr="00E85289">
        <w:rPr>
          <w:rStyle w:val="CharStyle5"/>
          <w:sz w:val="21"/>
          <w:szCs w:val="21"/>
          <w:lang w:eastAsia="en-US"/>
        </w:rPr>
        <w:t xml:space="preserve">– </w:t>
      </w:r>
      <w:r w:rsidRPr="00E85289">
        <w:rPr>
          <w:rStyle w:val="CharStyle5"/>
          <w:sz w:val="21"/>
          <w:szCs w:val="21"/>
        </w:rPr>
        <w:t>жилищные, коммунальные и иные работы и услуги, предоставляемые</w:t>
      </w:r>
      <w:r w:rsidRPr="00E85289">
        <w:rPr>
          <w:rStyle w:val="CharStyle6"/>
          <w:sz w:val="21"/>
          <w:szCs w:val="21"/>
        </w:rPr>
        <w:t xml:space="preserve"> Собственнику</w:t>
      </w:r>
      <w:r w:rsidR="00FE53A4" w:rsidRPr="00E85289">
        <w:rPr>
          <w:rStyle w:val="CharStyle5"/>
          <w:sz w:val="21"/>
          <w:szCs w:val="21"/>
        </w:rPr>
        <w:t>.</w:t>
      </w:r>
    </w:p>
    <w:p w14:paraId="750AC742" w14:textId="77777777" w:rsidR="009A36C8" w:rsidRPr="00E85289" w:rsidRDefault="009A36C8" w:rsidP="002D264D">
      <w:pPr>
        <w:pStyle w:val="Style4"/>
        <w:shd w:val="clear" w:color="auto" w:fill="auto"/>
        <w:spacing w:line="250" w:lineRule="exact"/>
        <w:ind w:right="-38" w:firstLine="567"/>
        <w:jc w:val="both"/>
        <w:rPr>
          <w:b/>
          <w:sz w:val="21"/>
          <w:szCs w:val="21"/>
        </w:rPr>
      </w:pPr>
      <w:r w:rsidRPr="00E85289">
        <w:rPr>
          <w:b/>
          <w:sz w:val="21"/>
          <w:szCs w:val="21"/>
        </w:rPr>
        <w:t xml:space="preserve">Плата за жилое помещение и коммунальные услуги </w:t>
      </w:r>
      <w:r w:rsidR="002D264D" w:rsidRPr="00E85289">
        <w:rPr>
          <w:b/>
          <w:sz w:val="21"/>
          <w:szCs w:val="21"/>
        </w:rPr>
        <w:t xml:space="preserve">– </w:t>
      </w:r>
      <w:r w:rsidR="002D264D" w:rsidRPr="00E85289">
        <w:rPr>
          <w:sz w:val="21"/>
          <w:szCs w:val="21"/>
        </w:rPr>
        <w:t>плата</w:t>
      </w:r>
      <w:r w:rsidRPr="00E85289">
        <w:rPr>
          <w:sz w:val="21"/>
          <w:szCs w:val="21"/>
        </w:rPr>
        <w:t xml:space="preserve"> за содержание жилого помещения, коммунальные услуги и взнос на капитальный ремонт.</w:t>
      </w:r>
      <w:r w:rsidRPr="00E85289">
        <w:rPr>
          <w:b/>
          <w:sz w:val="21"/>
          <w:szCs w:val="21"/>
        </w:rPr>
        <w:t xml:space="preserve"> </w:t>
      </w:r>
    </w:p>
    <w:p w14:paraId="398B12DB" w14:textId="77777777" w:rsidR="00593E50" w:rsidRPr="00E85289" w:rsidRDefault="00593E50" w:rsidP="002D264D">
      <w:pPr>
        <w:pStyle w:val="Style4"/>
        <w:shd w:val="clear" w:color="auto" w:fill="auto"/>
        <w:spacing w:line="250" w:lineRule="exact"/>
        <w:ind w:right="-38" w:firstLine="567"/>
        <w:jc w:val="both"/>
        <w:rPr>
          <w:sz w:val="21"/>
          <w:szCs w:val="21"/>
        </w:rPr>
      </w:pPr>
      <w:r w:rsidRPr="00E85289">
        <w:rPr>
          <w:b/>
          <w:sz w:val="21"/>
          <w:szCs w:val="21"/>
        </w:rPr>
        <w:t>Плата за содержание жилого помещения</w:t>
      </w:r>
      <w:r w:rsidRPr="00E85289">
        <w:rPr>
          <w:sz w:val="21"/>
          <w:szCs w:val="21"/>
        </w:rPr>
        <w:t xml:space="preserve"> </w:t>
      </w:r>
      <w:r w:rsidR="002D264D" w:rsidRPr="00E85289">
        <w:rPr>
          <w:sz w:val="21"/>
          <w:szCs w:val="21"/>
        </w:rPr>
        <w:t xml:space="preserve">– </w:t>
      </w:r>
      <w:r w:rsidRPr="00E85289">
        <w:rPr>
          <w:sz w:val="21"/>
          <w:szCs w:val="21"/>
        </w:rPr>
        <w:t>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r w:rsidR="00E87EA1" w:rsidRPr="00E85289">
        <w:rPr>
          <w:sz w:val="21"/>
          <w:szCs w:val="21"/>
        </w:rPr>
        <w:t>.</w:t>
      </w:r>
    </w:p>
    <w:p w14:paraId="275F3A58" w14:textId="77777777" w:rsidR="0029720D" w:rsidRPr="00E85289" w:rsidRDefault="00FE53A4" w:rsidP="002D264D">
      <w:pPr>
        <w:pStyle w:val="Style11"/>
        <w:shd w:val="clear" w:color="auto" w:fill="auto"/>
        <w:spacing w:line="240" w:lineRule="auto"/>
        <w:ind w:right="-38" w:firstLine="567"/>
        <w:jc w:val="both"/>
        <w:rPr>
          <w:rStyle w:val="blk"/>
          <w:sz w:val="21"/>
          <w:szCs w:val="21"/>
        </w:rPr>
      </w:pPr>
      <w:r w:rsidRPr="00E85289">
        <w:rPr>
          <w:rStyle w:val="blk"/>
          <w:b/>
          <w:sz w:val="21"/>
          <w:szCs w:val="21"/>
        </w:rPr>
        <w:t>Неполная оплата</w:t>
      </w:r>
      <w:r w:rsidR="0029720D" w:rsidRPr="00E85289">
        <w:rPr>
          <w:rStyle w:val="blk"/>
          <w:b/>
          <w:sz w:val="21"/>
          <w:szCs w:val="21"/>
        </w:rPr>
        <w:t xml:space="preserve"> потребителем коммунальной услуги</w:t>
      </w:r>
      <w:r w:rsidR="0029720D" w:rsidRPr="00E85289">
        <w:rPr>
          <w:rStyle w:val="blk"/>
          <w:sz w:val="21"/>
          <w:szCs w:val="21"/>
        </w:rPr>
        <w:t xml:space="preserve"> </w:t>
      </w:r>
      <w:r w:rsidR="00EB7665" w:rsidRPr="00E85289">
        <w:rPr>
          <w:rStyle w:val="blk"/>
          <w:sz w:val="21"/>
          <w:szCs w:val="21"/>
        </w:rPr>
        <w:t>–</w:t>
      </w:r>
      <w:r w:rsidR="002D264D" w:rsidRPr="00E85289">
        <w:rPr>
          <w:rStyle w:val="blk"/>
          <w:sz w:val="21"/>
          <w:szCs w:val="21"/>
        </w:rPr>
        <w:t xml:space="preserve"> </w:t>
      </w:r>
      <w:r w:rsidR="00EB7665" w:rsidRPr="00E85289">
        <w:rPr>
          <w:rStyle w:val="blk"/>
          <w:sz w:val="21"/>
          <w:szCs w:val="21"/>
        </w:rPr>
        <w:t xml:space="preserve">это </w:t>
      </w:r>
      <w:r w:rsidR="0029720D" w:rsidRPr="00E85289">
        <w:rPr>
          <w:rStyle w:val="blk"/>
          <w:sz w:val="21"/>
          <w:szCs w:val="21"/>
        </w:rPr>
        <w:t>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w:t>
      </w:r>
      <w:r w:rsidR="00154E74" w:rsidRPr="00E85289">
        <w:rPr>
          <w:rStyle w:val="blk"/>
          <w:sz w:val="21"/>
          <w:szCs w:val="21"/>
        </w:rPr>
        <w:t>ющий вид коммунального ресурса.</w:t>
      </w:r>
    </w:p>
    <w:p w14:paraId="0B4E1332" w14:textId="77777777" w:rsidR="0058382F" w:rsidRPr="00E85289" w:rsidRDefault="0058382F" w:rsidP="002D264D">
      <w:pPr>
        <w:pStyle w:val="Style11"/>
        <w:shd w:val="clear" w:color="auto" w:fill="auto"/>
        <w:spacing w:line="240" w:lineRule="auto"/>
        <w:ind w:right="-38" w:firstLine="567"/>
        <w:jc w:val="both"/>
        <w:rPr>
          <w:sz w:val="21"/>
          <w:szCs w:val="21"/>
        </w:rPr>
      </w:pPr>
      <w:r w:rsidRPr="00E85289">
        <w:rPr>
          <w:b/>
          <w:sz w:val="21"/>
          <w:szCs w:val="21"/>
        </w:rPr>
        <w:t>Совет многоквартирного дома</w:t>
      </w:r>
      <w:r w:rsidR="002D264D" w:rsidRPr="00E85289">
        <w:rPr>
          <w:sz w:val="21"/>
          <w:szCs w:val="21"/>
        </w:rPr>
        <w:t xml:space="preserve"> – </w:t>
      </w:r>
      <w:r w:rsidR="00CD2F80" w:rsidRPr="00E85289">
        <w:rPr>
          <w:sz w:val="21"/>
          <w:szCs w:val="21"/>
        </w:rPr>
        <w:t>это</w:t>
      </w:r>
      <w:r w:rsidRPr="00E85289">
        <w:rPr>
          <w:sz w:val="21"/>
          <w:szCs w:val="21"/>
        </w:rPr>
        <w:t xml:space="preserve"> орган, выступающий в роли уполномоченного представителя интересов собственников помещений в многоквартирном доме.</w:t>
      </w:r>
    </w:p>
    <w:p w14:paraId="4D4314BE" w14:textId="06B3123D" w:rsidR="00154E74" w:rsidRPr="00E85289" w:rsidRDefault="003120A8" w:rsidP="002D264D">
      <w:pPr>
        <w:pStyle w:val="Style11"/>
        <w:shd w:val="clear" w:color="auto" w:fill="auto"/>
        <w:spacing w:line="250" w:lineRule="exact"/>
        <w:ind w:right="-38" w:firstLine="567"/>
        <w:jc w:val="both"/>
        <w:rPr>
          <w:bCs/>
          <w:sz w:val="21"/>
          <w:szCs w:val="21"/>
        </w:rPr>
      </w:pPr>
      <w:r w:rsidRPr="00E85289">
        <w:rPr>
          <w:rStyle w:val="CharStyle15"/>
          <w:sz w:val="21"/>
          <w:szCs w:val="21"/>
        </w:rPr>
        <w:t>ПД</w:t>
      </w:r>
      <w:r w:rsidR="002D264D" w:rsidRPr="00E85289">
        <w:rPr>
          <w:rStyle w:val="CharStyle15"/>
          <w:sz w:val="21"/>
          <w:szCs w:val="21"/>
        </w:rPr>
        <w:t xml:space="preserve"> – </w:t>
      </w:r>
      <w:r w:rsidR="00154E74" w:rsidRPr="00E85289">
        <w:rPr>
          <w:rStyle w:val="CharStyle15"/>
          <w:b w:val="0"/>
          <w:sz w:val="21"/>
          <w:szCs w:val="21"/>
        </w:rPr>
        <w:t>это</w:t>
      </w:r>
      <w:r w:rsidR="00154E74" w:rsidRPr="00E85289">
        <w:rPr>
          <w:rStyle w:val="CharStyle15"/>
          <w:sz w:val="21"/>
          <w:szCs w:val="21"/>
        </w:rPr>
        <w:t xml:space="preserve"> </w:t>
      </w:r>
      <w:r w:rsidR="00154E74" w:rsidRPr="00E85289">
        <w:rPr>
          <w:bCs/>
          <w:sz w:val="21"/>
          <w:szCs w:val="21"/>
        </w:rPr>
        <w:t>платежный документ для внесения платы за жилое помещение и предоставл</w:t>
      </w:r>
      <w:r w:rsidR="00841454" w:rsidRPr="00E85289">
        <w:rPr>
          <w:bCs/>
          <w:sz w:val="21"/>
          <w:szCs w:val="21"/>
        </w:rPr>
        <w:t>енных коммунальных и иных услуг, предоставляемый в электронной форме в личном кабинете Собственника</w:t>
      </w:r>
      <w:r w:rsidR="007D6CF5" w:rsidRPr="00E85289">
        <w:rPr>
          <w:bCs/>
          <w:sz w:val="21"/>
          <w:szCs w:val="21"/>
        </w:rPr>
        <w:t xml:space="preserve"> на сайте Управляющей организации</w:t>
      </w:r>
      <w:r w:rsidR="00841454" w:rsidRPr="00E85289">
        <w:rPr>
          <w:bCs/>
          <w:sz w:val="21"/>
          <w:szCs w:val="21"/>
        </w:rPr>
        <w:t xml:space="preserve"> и/или в мобильном приложении</w:t>
      </w:r>
      <w:r w:rsidR="007D6CF5" w:rsidRPr="00E85289">
        <w:rPr>
          <w:sz w:val="21"/>
          <w:szCs w:val="21"/>
        </w:rPr>
        <w:t xml:space="preserve"> </w:t>
      </w:r>
      <w:r w:rsidR="007D6CF5" w:rsidRPr="00E85289">
        <w:rPr>
          <w:bCs/>
          <w:sz w:val="21"/>
          <w:szCs w:val="21"/>
        </w:rPr>
        <w:t>Управляющей организации</w:t>
      </w:r>
      <w:r w:rsidR="00841454" w:rsidRPr="00E85289">
        <w:rPr>
          <w:bCs/>
          <w:sz w:val="21"/>
          <w:szCs w:val="21"/>
        </w:rPr>
        <w:t>.</w:t>
      </w:r>
    </w:p>
    <w:p w14:paraId="1ECF74F8" w14:textId="6A17744B" w:rsidR="003D08D0" w:rsidRPr="00E85289" w:rsidRDefault="003D08D0" w:rsidP="002D264D">
      <w:pPr>
        <w:pStyle w:val="Style11"/>
        <w:shd w:val="clear" w:color="auto" w:fill="auto"/>
        <w:spacing w:line="250" w:lineRule="exact"/>
        <w:ind w:right="-38" w:firstLine="567"/>
        <w:jc w:val="both"/>
        <w:rPr>
          <w:bCs/>
          <w:sz w:val="21"/>
          <w:szCs w:val="21"/>
        </w:rPr>
      </w:pPr>
      <w:r w:rsidRPr="00E85289">
        <w:rPr>
          <w:b/>
          <w:sz w:val="21"/>
          <w:szCs w:val="21"/>
        </w:rPr>
        <w:t>Личный кабинет</w:t>
      </w:r>
      <w:r w:rsidRPr="00E85289">
        <w:rPr>
          <w:bCs/>
          <w:sz w:val="21"/>
          <w:szCs w:val="21"/>
        </w:rPr>
        <w:t xml:space="preserve"> </w:t>
      </w:r>
      <w:r w:rsidR="002C7576" w:rsidRPr="00E85289">
        <w:rPr>
          <w:bCs/>
          <w:sz w:val="21"/>
          <w:szCs w:val="21"/>
        </w:rPr>
        <w:t>(далее по тексту ЛК)</w:t>
      </w:r>
      <w:r w:rsidR="00353780" w:rsidRPr="00E85289">
        <w:rPr>
          <w:bCs/>
          <w:sz w:val="21"/>
          <w:szCs w:val="21"/>
        </w:rPr>
        <w:t xml:space="preserve"> на сайте</w:t>
      </w:r>
      <w:r w:rsidR="001E5C1A" w:rsidRPr="00E85289">
        <w:rPr>
          <w:bCs/>
          <w:sz w:val="21"/>
          <w:szCs w:val="21"/>
        </w:rPr>
        <w:t xml:space="preserve"> </w:t>
      </w:r>
      <w:hyperlink r:id="rId9" w:history="1">
        <w:r w:rsidR="001E5C1A" w:rsidRPr="00E85289">
          <w:rPr>
            <w:rStyle w:val="aa"/>
            <w:bCs/>
            <w:color w:val="auto"/>
            <w:sz w:val="21"/>
            <w:szCs w:val="21"/>
          </w:rPr>
          <w:t>https://terrkomf.ru</w:t>
        </w:r>
      </w:hyperlink>
      <w:r w:rsidR="001E5C1A" w:rsidRPr="00E85289">
        <w:rPr>
          <w:bCs/>
          <w:sz w:val="21"/>
          <w:szCs w:val="21"/>
        </w:rPr>
        <w:t xml:space="preserve"> (и в мобильном приложении </w:t>
      </w:r>
      <w:proofErr w:type="spellStart"/>
      <w:r w:rsidR="001E5C1A" w:rsidRPr="00E85289">
        <w:rPr>
          <w:bCs/>
          <w:sz w:val="21"/>
          <w:szCs w:val="21"/>
        </w:rPr>
        <w:t>Унистрой</w:t>
      </w:r>
      <w:proofErr w:type="spellEnd"/>
      <w:r w:rsidR="001E5C1A" w:rsidRPr="00E85289">
        <w:rPr>
          <w:bCs/>
          <w:sz w:val="21"/>
          <w:szCs w:val="21"/>
        </w:rPr>
        <w:t>)</w:t>
      </w:r>
      <w:r w:rsidR="002C7576" w:rsidRPr="00E85289">
        <w:rPr>
          <w:bCs/>
          <w:sz w:val="21"/>
          <w:szCs w:val="21"/>
        </w:rPr>
        <w:t xml:space="preserve"> </w:t>
      </w:r>
      <w:r w:rsidRPr="00E85289">
        <w:rPr>
          <w:bCs/>
          <w:sz w:val="21"/>
          <w:szCs w:val="21"/>
        </w:rPr>
        <w:t>-</w:t>
      </w:r>
      <w:r w:rsidR="002C7576" w:rsidRPr="00E85289">
        <w:rPr>
          <w:bCs/>
          <w:sz w:val="21"/>
          <w:szCs w:val="21"/>
        </w:rPr>
        <w:t xml:space="preserve"> </w:t>
      </w:r>
      <w:r w:rsidRPr="00E85289">
        <w:rPr>
          <w:bCs/>
          <w:sz w:val="21"/>
          <w:szCs w:val="21"/>
        </w:rPr>
        <w:t xml:space="preserve">это </w:t>
      </w:r>
      <w:r w:rsidR="002C7576" w:rsidRPr="00E85289">
        <w:rPr>
          <w:bCs/>
          <w:sz w:val="21"/>
          <w:szCs w:val="21"/>
        </w:rPr>
        <w:t xml:space="preserve">неотъемлемая часть сайта, </w:t>
      </w:r>
      <w:r w:rsidRPr="00E85289">
        <w:rPr>
          <w:bCs/>
          <w:sz w:val="21"/>
          <w:szCs w:val="21"/>
        </w:rPr>
        <w:t>раздел сайта</w:t>
      </w:r>
      <w:r w:rsidR="001E5C1A" w:rsidRPr="00E85289">
        <w:rPr>
          <w:bCs/>
          <w:sz w:val="21"/>
          <w:szCs w:val="21"/>
        </w:rPr>
        <w:t xml:space="preserve"> (в мобильном приложении – раздел приложения)</w:t>
      </w:r>
      <w:r w:rsidRPr="00E85289">
        <w:rPr>
          <w:bCs/>
          <w:sz w:val="21"/>
          <w:szCs w:val="21"/>
        </w:rPr>
        <w:t xml:space="preserve">, который позволяет </w:t>
      </w:r>
      <w:r w:rsidR="001922EF" w:rsidRPr="00E85289">
        <w:rPr>
          <w:bCs/>
          <w:sz w:val="21"/>
          <w:szCs w:val="21"/>
        </w:rPr>
        <w:t>пользователю помещения в многоквартирном доме</w:t>
      </w:r>
      <w:r w:rsidRPr="00E85289">
        <w:rPr>
          <w:bCs/>
          <w:sz w:val="21"/>
          <w:szCs w:val="21"/>
        </w:rPr>
        <w:t xml:space="preserve"> получить доступ к данным о состоянии и статистической информации лицевого счета</w:t>
      </w:r>
      <w:r w:rsidR="002C7576" w:rsidRPr="00E85289">
        <w:rPr>
          <w:bCs/>
          <w:sz w:val="21"/>
          <w:szCs w:val="21"/>
        </w:rPr>
        <w:t>, иной необходимой информации</w:t>
      </w:r>
      <w:r w:rsidR="004622A1" w:rsidRPr="00E85289">
        <w:rPr>
          <w:bCs/>
          <w:sz w:val="21"/>
          <w:szCs w:val="21"/>
        </w:rPr>
        <w:t>, а также возможность для электронного взаимодействия Собственника (пользователя) и Управляющей организации</w:t>
      </w:r>
      <w:r w:rsidRPr="00E85289">
        <w:rPr>
          <w:bCs/>
          <w:sz w:val="21"/>
          <w:szCs w:val="21"/>
        </w:rPr>
        <w:t xml:space="preserve">. </w:t>
      </w:r>
      <w:r w:rsidR="002C7576" w:rsidRPr="00E85289">
        <w:rPr>
          <w:bCs/>
          <w:sz w:val="21"/>
          <w:szCs w:val="21"/>
        </w:rPr>
        <w:t>Для</w:t>
      </w:r>
      <w:r w:rsidR="001922EF" w:rsidRPr="00E85289">
        <w:rPr>
          <w:bCs/>
          <w:sz w:val="21"/>
          <w:szCs w:val="21"/>
        </w:rPr>
        <w:t xml:space="preserve"> получ</w:t>
      </w:r>
      <w:r w:rsidR="002C7576" w:rsidRPr="00E85289">
        <w:rPr>
          <w:bCs/>
          <w:sz w:val="21"/>
          <w:szCs w:val="21"/>
        </w:rPr>
        <w:t>ения</w:t>
      </w:r>
      <w:r w:rsidR="001922EF" w:rsidRPr="00E85289">
        <w:rPr>
          <w:bCs/>
          <w:sz w:val="21"/>
          <w:szCs w:val="21"/>
        </w:rPr>
        <w:t xml:space="preserve"> доступ</w:t>
      </w:r>
      <w:r w:rsidR="002C7576" w:rsidRPr="00E85289">
        <w:rPr>
          <w:bCs/>
          <w:sz w:val="21"/>
          <w:szCs w:val="21"/>
        </w:rPr>
        <w:t>а в личный кабинет</w:t>
      </w:r>
      <w:r w:rsidR="00BE70AF" w:rsidRPr="00E85289">
        <w:rPr>
          <w:bCs/>
          <w:sz w:val="21"/>
          <w:szCs w:val="21"/>
        </w:rPr>
        <w:t xml:space="preserve"> необходимо пройти процедуру регистрации</w:t>
      </w:r>
      <w:r w:rsidR="001922EF" w:rsidRPr="00E85289">
        <w:rPr>
          <w:bCs/>
          <w:sz w:val="21"/>
          <w:szCs w:val="21"/>
        </w:rPr>
        <w:t>.</w:t>
      </w:r>
    </w:p>
    <w:p w14:paraId="217FA3FA" w14:textId="63F08378" w:rsidR="000E7991" w:rsidRPr="00E85289" w:rsidRDefault="000E7991" w:rsidP="002D264D">
      <w:pPr>
        <w:pStyle w:val="Style11"/>
        <w:shd w:val="clear" w:color="auto" w:fill="auto"/>
        <w:spacing w:line="250" w:lineRule="exact"/>
        <w:ind w:right="-38" w:firstLine="567"/>
        <w:jc w:val="both"/>
        <w:rPr>
          <w:bCs/>
        </w:rPr>
      </w:pPr>
    </w:p>
    <w:p w14:paraId="3862A83B" w14:textId="77777777" w:rsidR="00902C35" w:rsidRPr="00E85289" w:rsidRDefault="00902C35" w:rsidP="003B6BEC">
      <w:pPr>
        <w:pStyle w:val="Style21"/>
        <w:keepNext/>
        <w:keepLines/>
        <w:numPr>
          <w:ilvl w:val="0"/>
          <w:numId w:val="8"/>
        </w:numPr>
        <w:shd w:val="clear" w:color="auto" w:fill="auto"/>
        <w:jc w:val="center"/>
      </w:pPr>
      <w:bookmarkStart w:id="3" w:name="bookmark0"/>
      <w:r w:rsidRPr="00E85289">
        <w:rPr>
          <w:rStyle w:val="CharStyle22"/>
          <w:b/>
          <w:bCs/>
        </w:rPr>
        <w:t>ПРЕДМЕТ ДОГОВОРА</w:t>
      </w:r>
      <w:bookmarkEnd w:id="3"/>
    </w:p>
    <w:p w14:paraId="3BDCAEDC" w14:textId="59074E3D" w:rsidR="00902C35" w:rsidRPr="00E85289"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rPr>
      </w:pPr>
      <w:r w:rsidRPr="00E85289">
        <w:rPr>
          <w:rStyle w:val="CharStyle20"/>
          <w:b w:val="0"/>
        </w:rPr>
        <w:t>По договору управления многоквартирны</w:t>
      </w:r>
      <w:r w:rsidR="007B16FE" w:rsidRPr="00E85289">
        <w:rPr>
          <w:rStyle w:val="CharStyle20"/>
          <w:b w:val="0"/>
        </w:rPr>
        <w:t xml:space="preserve">м домом Управляющая </w:t>
      </w:r>
      <w:r w:rsidR="00715957" w:rsidRPr="00E85289">
        <w:rPr>
          <w:rStyle w:val="CharStyle20"/>
          <w:b w:val="0"/>
        </w:rPr>
        <w:t>организация</w:t>
      </w:r>
      <w:r w:rsidR="007B16FE" w:rsidRPr="00E85289">
        <w:rPr>
          <w:rStyle w:val="CharStyle20"/>
          <w:b w:val="0"/>
        </w:rPr>
        <w:t xml:space="preserve">  по заданию </w:t>
      </w:r>
      <w:r w:rsidRPr="00E85289">
        <w:rPr>
          <w:rStyle w:val="CharStyle20"/>
          <w:b w:val="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E85289">
        <w:rPr>
          <w:rStyle w:val="CharStyle20"/>
          <w:b w:val="0"/>
        </w:rPr>
        <w:t>расположенного по адресу:</w:t>
      </w:r>
      <w:r w:rsidR="007200B0" w:rsidRPr="00E85289">
        <w:rPr>
          <w:rStyle w:val="CharStyle20"/>
          <w:b w:val="0"/>
        </w:rPr>
        <w:t xml:space="preserve"> </w:t>
      </w:r>
      <w:r w:rsidR="00EA6328" w:rsidRPr="00EA6328">
        <w:rPr>
          <w:rStyle w:val="CharStyle5"/>
          <w:b/>
          <w:bCs/>
          <w:sz w:val="21"/>
          <w:szCs w:val="21"/>
        </w:rPr>
        <w:t>С</w:t>
      </w:r>
      <w:r w:rsidR="00EA6328">
        <w:rPr>
          <w:rStyle w:val="CharStyle5"/>
          <w:b/>
          <w:bCs/>
          <w:sz w:val="21"/>
          <w:szCs w:val="21"/>
        </w:rPr>
        <w:t xml:space="preserve">амарская область, г. Тольятти, </w:t>
      </w:r>
      <w:r w:rsidRPr="00E85289">
        <w:rPr>
          <w:rStyle w:val="CharStyle20"/>
          <w:b w:val="0"/>
        </w:rPr>
        <w:t xml:space="preserve"> оказывать услуги и выполнять работы по надлежащему содержанию и ремонт</w:t>
      </w:r>
      <w:r w:rsidR="00C31D89" w:rsidRPr="00E85289">
        <w:rPr>
          <w:rStyle w:val="CharStyle20"/>
          <w:b w:val="0"/>
        </w:rPr>
        <w:t>у общего имущества в таком доме,</w:t>
      </w:r>
      <w:r w:rsidRPr="00E85289">
        <w:rPr>
          <w:rStyle w:val="CharStyle20"/>
          <w:b w:val="0"/>
        </w:rPr>
        <w:t xml:space="preserve"> </w:t>
      </w:r>
      <w:r w:rsidR="00C31D89" w:rsidRPr="00E85289">
        <w:rPr>
          <w:bCs/>
        </w:rPr>
        <w:t xml:space="preserve">решению вопросов пользования указанным имуществом, </w:t>
      </w:r>
      <w:r w:rsidRPr="00E85289">
        <w:rPr>
          <w:rStyle w:val="CharStyle20"/>
          <w:b w:val="0"/>
        </w:rPr>
        <w:t>предоставлять коммунальные услуги собственникам помещений в таком доме и пользующимся помещениями в этом доме лицам,</w:t>
      </w:r>
      <w:r w:rsidR="001B0963" w:rsidRPr="00E85289">
        <w:rPr>
          <w:rStyle w:val="CharStyle20"/>
          <w:b w:val="0"/>
        </w:rPr>
        <w:t xml:space="preserve"> (</w:t>
      </w:r>
      <w:r w:rsidR="00F07226" w:rsidRPr="00E85289">
        <w:rPr>
          <w:rStyle w:val="CharStyle20"/>
          <w:b w:val="0"/>
        </w:rPr>
        <w:t xml:space="preserve">обеспечивать </w:t>
      </w:r>
      <w:r w:rsidR="00C31D89" w:rsidRPr="00E85289">
        <w:rPr>
          <w:bCs/>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E85289">
        <w:rPr>
          <w:bCs/>
        </w:rPr>
        <w:t>*</w:t>
      </w:r>
      <w:r w:rsidR="001B0963" w:rsidRPr="00E85289">
        <w:rPr>
          <w:bCs/>
        </w:rPr>
        <w:t>)</w:t>
      </w:r>
      <w:r w:rsidR="00C31D89" w:rsidRPr="00E85289">
        <w:rPr>
          <w:bCs/>
        </w:rPr>
        <w:t xml:space="preserve">, </w:t>
      </w:r>
      <w:r w:rsidRPr="00E85289">
        <w:rPr>
          <w:rStyle w:val="CharStyle20"/>
          <w:b w:val="0"/>
        </w:rPr>
        <w:t>осуществлять иную направленную на достижение целей управления многоквартирным домом деятельность.</w:t>
      </w:r>
    </w:p>
    <w:p w14:paraId="1C2CF615" w14:textId="77777777" w:rsidR="00273A09" w:rsidRPr="00E85289" w:rsidRDefault="00273A09" w:rsidP="003B6BEC">
      <w:pPr>
        <w:pStyle w:val="Style4"/>
        <w:numPr>
          <w:ilvl w:val="1"/>
          <w:numId w:val="9"/>
        </w:numPr>
        <w:shd w:val="clear" w:color="auto" w:fill="auto"/>
        <w:tabs>
          <w:tab w:val="left" w:pos="1134"/>
        </w:tabs>
        <w:spacing w:line="250" w:lineRule="exact"/>
        <w:ind w:right="120" w:firstLine="567"/>
        <w:jc w:val="both"/>
      </w:pPr>
      <w:r w:rsidRPr="00E85289">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E85289">
        <w:t>договору, указан в Приложении №2</w:t>
      </w:r>
      <w:r w:rsidRPr="00E85289">
        <w:t>.</w:t>
      </w:r>
    </w:p>
    <w:p w14:paraId="03E93409" w14:textId="77777777" w:rsidR="00902C35" w:rsidRPr="00E85289" w:rsidRDefault="00902C35" w:rsidP="003B6BEC">
      <w:pPr>
        <w:pStyle w:val="Style4"/>
        <w:numPr>
          <w:ilvl w:val="1"/>
          <w:numId w:val="9"/>
        </w:numPr>
        <w:shd w:val="clear" w:color="auto" w:fill="auto"/>
        <w:tabs>
          <w:tab w:val="left" w:pos="1042"/>
          <w:tab w:val="left" w:pos="1134"/>
        </w:tabs>
        <w:spacing w:line="250" w:lineRule="exact"/>
        <w:ind w:right="120" w:firstLine="567"/>
        <w:jc w:val="both"/>
      </w:pPr>
      <w:r w:rsidRPr="00E85289">
        <w:rPr>
          <w:rStyle w:val="CharStyle20"/>
        </w:rPr>
        <w:t xml:space="preserve">Управляющая </w:t>
      </w:r>
      <w:r w:rsidR="00715957" w:rsidRPr="00E85289">
        <w:rPr>
          <w:rStyle w:val="CharStyle20"/>
        </w:rPr>
        <w:t>организация</w:t>
      </w:r>
      <w:r w:rsidRPr="00E85289">
        <w:rPr>
          <w:rStyle w:val="CharStyle5"/>
        </w:rPr>
        <w:t xml:space="preserve"> выполняет поручение</w:t>
      </w:r>
      <w:r w:rsidRPr="00E85289">
        <w:rPr>
          <w:rStyle w:val="CharStyle20"/>
        </w:rPr>
        <w:t xml:space="preserve"> Собственника</w:t>
      </w:r>
      <w:r w:rsidRPr="00E85289">
        <w:rPr>
          <w:rStyle w:val="CharStyle5"/>
        </w:rPr>
        <w:t xml:space="preserve"> путем заключения от своего имени </w:t>
      </w:r>
      <w:r w:rsidRPr="00E85289">
        <w:rPr>
          <w:rStyle w:val="CharStyle24"/>
        </w:rPr>
        <w:t>и за счет</w:t>
      </w:r>
      <w:r w:rsidRPr="00E85289">
        <w:rPr>
          <w:rStyle w:val="CharStyle20"/>
        </w:rPr>
        <w:t xml:space="preserve"> Собственника</w:t>
      </w:r>
      <w:r w:rsidRPr="00E85289">
        <w:rPr>
          <w:rStyle w:val="CharStyle24"/>
        </w:rPr>
        <w:t xml:space="preserve"> договоров на предоставление</w:t>
      </w:r>
      <w:r w:rsidRPr="00E85289">
        <w:rPr>
          <w:rStyle w:val="CharStyle20"/>
        </w:rPr>
        <w:t xml:space="preserve"> ЖКУ</w:t>
      </w:r>
      <w:r w:rsidRPr="00E85289">
        <w:rPr>
          <w:rStyle w:val="CharStyle24"/>
        </w:rPr>
        <w:t xml:space="preserve"> с Поставщиками</w:t>
      </w:r>
      <w:r w:rsidRPr="00E85289">
        <w:rPr>
          <w:rStyle w:val="CharStyle20"/>
        </w:rPr>
        <w:t xml:space="preserve"> ЖКУ.</w:t>
      </w:r>
    </w:p>
    <w:p w14:paraId="247DFDC9" w14:textId="77777777" w:rsidR="00902C35" w:rsidRPr="00E85289" w:rsidRDefault="00902C35" w:rsidP="003B6BEC">
      <w:pPr>
        <w:pStyle w:val="Style4"/>
        <w:numPr>
          <w:ilvl w:val="1"/>
          <w:numId w:val="9"/>
        </w:numPr>
        <w:tabs>
          <w:tab w:val="left" w:pos="1134"/>
        </w:tabs>
        <w:spacing w:line="250" w:lineRule="exact"/>
        <w:ind w:right="120" w:firstLine="567"/>
        <w:jc w:val="both"/>
        <w:rPr>
          <w:rStyle w:val="CharStyle5"/>
        </w:rPr>
      </w:pPr>
      <w:r w:rsidRPr="00E85289">
        <w:rPr>
          <w:rStyle w:val="CharStyle5"/>
        </w:rPr>
        <w:t xml:space="preserve">Технические и эксплуатационные характеристики </w:t>
      </w:r>
      <w:r w:rsidR="006B6DA9" w:rsidRPr="00E85289">
        <w:t xml:space="preserve">многоквартирного дома </w:t>
      </w:r>
      <w:r w:rsidRPr="00E85289">
        <w:rPr>
          <w:rStyle w:val="CharStyle5"/>
        </w:rPr>
        <w:t>определены паспортом многоквартирного дома.</w:t>
      </w:r>
    </w:p>
    <w:p w14:paraId="107DCA8F" w14:textId="6D309EAA" w:rsidR="00902C35" w:rsidRPr="00E85289" w:rsidRDefault="00902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E85289">
        <w:rPr>
          <w:rStyle w:val="CharStyle5"/>
        </w:rPr>
        <w:t xml:space="preserve">Границы </w:t>
      </w:r>
      <w:r w:rsidR="00AE3108" w:rsidRPr="00E85289">
        <w:rPr>
          <w:rStyle w:val="CharStyle5"/>
        </w:rPr>
        <w:t xml:space="preserve">балансовой принадлежности и эксплуатационной ответственности </w:t>
      </w:r>
      <w:r w:rsidRPr="00E85289">
        <w:rPr>
          <w:rStyle w:val="CharStyle5"/>
        </w:rPr>
        <w:t>за эксплуатацию инженерных сетей, устройств и сооружений устанавливаются соответствующим</w:t>
      </w:r>
      <w:r w:rsidR="00AE3108" w:rsidRPr="00E85289">
        <w:rPr>
          <w:rStyle w:val="CharStyle5"/>
        </w:rPr>
        <w:t>и</w:t>
      </w:r>
      <w:r w:rsidRPr="00E85289">
        <w:rPr>
          <w:rStyle w:val="CharStyle5"/>
        </w:rPr>
        <w:t xml:space="preserve"> Акт</w:t>
      </w:r>
      <w:r w:rsidR="00AE3108" w:rsidRPr="00E85289">
        <w:rPr>
          <w:rStyle w:val="CharStyle5"/>
        </w:rPr>
        <w:t>а</w:t>
      </w:r>
      <w:r w:rsidRPr="00E85289">
        <w:rPr>
          <w:rStyle w:val="CharStyle5"/>
        </w:rPr>
        <w:t>м</w:t>
      </w:r>
      <w:r w:rsidR="00AE3108" w:rsidRPr="00E85289">
        <w:rPr>
          <w:rStyle w:val="CharStyle5"/>
        </w:rPr>
        <w:t>и</w:t>
      </w:r>
      <w:r w:rsidRPr="00E85289">
        <w:rPr>
          <w:rStyle w:val="CharStyle5"/>
        </w:rPr>
        <w:t xml:space="preserve"> между</w:t>
      </w:r>
      <w:r w:rsidRPr="00E85289">
        <w:rPr>
          <w:rStyle w:val="CharStyle23"/>
        </w:rPr>
        <w:t xml:space="preserve"> Управляющей </w:t>
      </w:r>
      <w:r w:rsidR="00715957" w:rsidRPr="00E85289">
        <w:rPr>
          <w:rStyle w:val="CharStyle23"/>
        </w:rPr>
        <w:t>организацией</w:t>
      </w:r>
      <w:r w:rsidRPr="00E85289">
        <w:rPr>
          <w:rStyle w:val="CharStyle5"/>
        </w:rPr>
        <w:t xml:space="preserve"> и</w:t>
      </w:r>
      <w:r w:rsidRPr="00E85289">
        <w:rPr>
          <w:rStyle w:val="CharStyle23"/>
        </w:rPr>
        <w:t xml:space="preserve"> Собственником,</w:t>
      </w:r>
      <w:r w:rsidRPr="00E85289">
        <w:rPr>
          <w:rStyle w:val="CharStyle5"/>
        </w:rPr>
        <w:t xml:space="preserve"> являющим</w:t>
      </w:r>
      <w:r w:rsidR="00AE3108" w:rsidRPr="00E85289">
        <w:rPr>
          <w:rStyle w:val="CharStyle5"/>
        </w:rPr>
        <w:t>и</w:t>
      </w:r>
      <w:r w:rsidRPr="00E85289">
        <w:rPr>
          <w:rStyle w:val="CharStyle5"/>
        </w:rPr>
        <w:t xml:space="preserve">ся неотъемлемой частью настоящего Договора (Приложение </w:t>
      </w:r>
      <w:r w:rsidR="006369FF" w:rsidRPr="00E85289">
        <w:rPr>
          <w:rStyle w:val="CharStyle5"/>
          <w:lang w:eastAsia="en-US"/>
        </w:rPr>
        <w:t xml:space="preserve">№ </w:t>
      </w:r>
      <w:r w:rsidR="002C3AD2" w:rsidRPr="00E85289">
        <w:rPr>
          <w:rStyle w:val="CharStyle5"/>
          <w:lang w:eastAsia="en-US"/>
        </w:rPr>
        <w:t>9</w:t>
      </w:r>
      <w:r w:rsidRPr="00E85289">
        <w:rPr>
          <w:rStyle w:val="CharStyle5"/>
          <w:lang w:eastAsia="en-US"/>
        </w:rPr>
        <w:t>).</w:t>
      </w:r>
    </w:p>
    <w:p w14:paraId="1B888787" w14:textId="3D3D6C48" w:rsidR="00BC1C35" w:rsidRPr="00E85289"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E85289">
        <w:rPr>
          <w:rStyle w:val="CharStyle5"/>
          <w:lang w:eastAsia="en-US"/>
        </w:rPr>
        <w:t xml:space="preserve">В случае лучевой разводки холодного, горячего водоснабжения и </w:t>
      </w:r>
      <w:r w:rsidR="005205BB" w:rsidRPr="00E85289">
        <w:rPr>
          <w:rStyle w:val="CharStyle5"/>
          <w:lang w:eastAsia="en-US"/>
        </w:rPr>
        <w:t>системы отопления</w:t>
      </w:r>
      <w:r w:rsidRPr="00E85289">
        <w:rPr>
          <w:rStyle w:val="CharStyle5"/>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E85289">
        <w:rPr>
          <w:rStyle w:val="CharStyle5"/>
          <w:lang w:eastAsia="en-US"/>
        </w:rPr>
        <w:t>в соответствии с Приложением №</w:t>
      </w:r>
      <w:r w:rsidR="00EA6328">
        <w:rPr>
          <w:rStyle w:val="CharStyle5"/>
          <w:lang w:eastAsia="en-US"/>
        </w:rPr>
        <w:t xml:space="preserve"> </w:t>
      </w:r>
      <w:r w:rsidR="002C3AD2" w:rsidRPr="00E85289">
        <w:rPr>
          <w:rStyle w:val="CharStyle5"/>
          <w:lang w:eastAsia="en-US"/>
        </w:rPr>
        <w:t>9</w:t>
      </w:r>
      <w:r w:rsidRPr="00E85289">
        <w:t xml:space="preserve"> </w:t>
      </w:r>
      <w:r w:rsidRPr="00E85289">
        <w:rPr>
          <w:rStyle w:val="CharStyle5"/>
          <w:lang w:eastAsia="en-US"/>
        </w:rPr>
        <w:t>настоящего договора.</w:t>
      </w:r>
    </w:p>
    <w:p w14:paraId="5DA00F28" w14:textId="00472309" w:rsidR="00522BAF" w:rsidRPr="00E85289"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E85289">
        <w:rPr>
          <w:rStyle w:val="CharStyle5"/>
          <w:lang w:eastAsia="en-US"/>
        </w:rPr>
        <w:t xml:space="preserve">В случае стояковой разводки холодного, горячего водоснабжения и </w:t>
      </w:r>
      <w:r w:rsidR="005205BB" w:rsidRPr="00E85289">
        <w:rPr>
          <w:rStyle w:val="CharStyle5"/>
          <w:lang w:eastAsia="en-US"/>
        </w:rPr>
        <w:t xml:space="preserve">системы отопления </w:t>
      </w:r>
      <w:r w:rsidRPr="00E85289">
        <w:rPr>
          <w:rStyle w:val="CharStyle5"/>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E85289">
        <w:rPr>
          <w:rStyle w:val="CharStyle5"/>
          <w:lang w:eastAsia="en-US"/>
        </w:rPr>
        <w:t>Приложением</w:t>
      </w:r>
      <w:r w:rsidRPr="00E85289">
        <w:rPr>
          <w:rStyle w:val="CharStyle5"/>
          <w:lang w:eastAsia="en-US"/>
        </w:rPr>
        <w:t xml:space="preserve"> №9 настоящего договора.</w:t>
      </w:r>
    </w:p>
    <w:p w14:paraId="62535254" w14:textId="77777777" w:rsidR="00522BAF" w:rsidRPr="00E85289" w:rsidRDefault="00273A09"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E85289">
        <w:rPr>
          <w:rStyle w:val="CharStyle5"/>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E85289" w:rsidRDefault="00BB6941" w:rsidP="003B6BEC">
      <w:pPr>
        <w:pStyle w:val="Style4"/>
        <w:numPr>
          <w:ilvl w:val="1"/>
          <w:numId w:val="9"/>
        </w:numPr>
        <w:tabs>
          <w:tab w:val="left" w:pos="567"/>
          <w:tab w:val="left" w:pos="1134"/>
        </w:tabs>
        <w:spacing w:line="250" w:lineRule="exact"/>
        <w:ind w:right="119" w:firstLine="567"/>
        <w:jc w:val="both"/>
        <w:rPr>
          <w:rStyle w:val="CharStyle5"/>
          <w:b/>
          <w:bCs/>
          <w:lang w:eastAsia="en-US"/>
        </w:rPr>
      </w:pPr>
      <w:r w:rsidRPr="00E85289">
        <w:rPr>
          <w:rStyle w:val="CharStyle5"/>
          <w:lang w:eastAsia="en-US"/>
        </w:rPr>
        <w:t xml:space="preserve">Управляющая организация обеспечивает реализацию решений общего </w:t>
      </w:r>
      <w:r w:rsidR="00EB7665" w:rsidRPr="00E85289">
        <w:rPr>
          <w:rStyle w:val="CharStyle5"/>
          <w:lang w:eastAsia="en-US"/>
        </w:rPr>
        <w:t>Собра</w:t>
      </w:r>
      <w:r w:rsidRPr="00E85289">
        <w:rPr>
          <w:rStyle w:val="CharStyle5"/>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F0D6463" w:rsidR="007A63B9" w:rsidRPr="00E85289" w:rsidRDefault="00BB6941" w:rsidP="003B6BEC">
      <w:pPr>
        <w:pStyle w:val="Style4"/>
        <w:numPr>
          <w:ilvl w:val="1"/>
          <w:numId w:val="9"/>
        </w:numPr>
        <w:tabs>
          <w:tab w:val="left" w:pos="567"/>
          <w:tab w:val="left" w:pos="1134"/>
        </w:tabs>
        <w:spacing w:line="250" w:lineRule="exact"/>
        <w:ind w:right="119" w:firstLine="567"/>
        <w:jc w:val="both"/>
        <w:rPr>
          <w:rStyle w:val="CharStyle22"/>
          <w:lang w:eastAsia="en-US"/>
        </w:rPr>
      </w:pPr>
      <w:r w:rsidRPr="00E85289">
        <w:rPr>
          <w:rStyle w:val="CharStyle5"/>
          <w:lang w:eastAsia="en-US"/>
        </w:rPr>
        <w:t>Перечень оказываемых услуг и выполняемых работ по управлению многоквартирным домом и содержанию Общего имущества</w:t>
      </w:r>
      <w:r w:rsidR="006369FF" w:rsidRPr="00E85289">
        <w:rPr>
          <w:rStyle w:val="CharStyle5"/>
          <w:lang w:eastAsia="en-US"/>
        </w:rPr>
        <w:t>, коммунальных услуг</w:t>
      </w:r>
      <w:r w:rsidR="002E5BE8" w:rsidRPr="00E85289">
        <w:rPr>
          <w:rStyle w:val="CharStyle5"/>
          <w:lang w:eastAsia="en-US"/>
        </w:rPr>
        <w:t>,</w:t>
      </w:r>
      <w:r w:rsidRPr="00E85289">
        <w:rPr>
          <w:rStyle w:val="CharStyle5"/>
          <w:lang w:eastAsia="en-US"/>
        </w:rPr>
        <w:t xml:space="preserve"> </w:t>
      </w:r>
      <w:r w:rsidR="002E5BE8" w:rsidRPr="00E85289">
        <w:rPr>
          <w:rStyle w:val="CharStyle5"/>
          <w:lang w:eastAsia="en-US"/>
        </w:rPr>
        <w:t xml:space="preserve">а также </w:t>
      </w:r>
      <w:r w:rsidR="00CD2F80" w:rsidRPr="00E85289">
        <w:rPr>
          <w:rStyle w:val="CharStyle5"/>
          <w:lang w:eastAsia="en-US"/>
        </w:rPr>
        <w:t>дополнительных услуг,</w:t>
      </w:r>
      <w:r w:rsidR="002E5BE8" w:rsidRPr="00E85289">
        <w:rPr>
          <w:rStyle w:val="CharStyle5"/>
          <w:lang w:eastAsia="en-US"/>
        </w:rPr>
        <w:t xml:space="preserve"> оказываемых управляющей организацией </w:t>
      </w:r>
      <w:r w:rsidRPr="00E85289">
        <w:rPr>
          <w:rStyle w:val="CharStyle5"/>
          <w:lang w:eastAsia="en-US"/>
        </w:rPr>
        <w:t xml:space="preserve">указан в Приложении № </w:t>
      </w:r>
      <w:r w:rsidR="008B438E" w:rsidRPr="00E85289">
        <w:rPr>
          <w:rStyle w:val="CharStyle5"/>
          <w:lang w:eastAsia="en-US"/>
        </w:rPr>
        <w:t>3</w:t>
      </w:r>
      <w:r w:rsidRPr="00E85289">
        <w:rPr>
          <w:rStyle w:val="CharStyle5"/>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E85289">
        <w:rPr>
          <w:rStyle w:val="CharStyle5"/>
          <w:lang w:eastAsia="en-US"/>
        </w:rPr>
        <w:t>ов или управляющей организации.</w:t>
      </w:r>
      <w:r w:rsidRPr="00E85289">
        <w:rPr>
          <w:rStyle w:val="CharStyle22"/>
          <w:lang w:eastAsia="en-US"/>
        </w:rPr>
        <w:t xml:space="preserve"> </w:t>
      </w:r>
    </w:p>
    <w:p w14:paraId="7913938C" w14:textId="59E1BD1B" w:rsidR="00902C35" w:rsidRPr="00E85289" w:rsidRDefault="00A06472" w:rsidP="00633174">
      <w:pPr>
        <w:pStyle w:val="Style4"/>
        <w:shd w:val="clear" w:color="auto" w:fill="auto"/>
        <w:spacing w:line="250" w:lineRule="exact"/>
        <w:ind w:left="993" w:right="120" w:hanging="426"/>
        <w:jc w:val="center"/>
      </w:pPr>
      <w:r w:rsidRPr="00E85289">
        <w:rPr>
          <w:rStyle w:val="CharStyle22"/>
          <w:lang w:eastAsia="en-US"/>
        </w:rPr>
        <w:t>2</w:t>
      </w:r>
      <w:r w:rsidR="00940106" w:rsidRPr="00E85289">
        <w:rPr>
          <w:rStyle w:val="CharStyle22"/>
          <w:lang w:eastAsia="en-US"/>
        </w:rPr>
        <w:t>.</w:t>
      </w:r>
      <w:r w:rsidR="00A65450" w:rsidRPr="00E85289">
        <w:rPr>
          <w:rStyle w:val="CharStyle22"/>
          <w:lang w:eastAsia="en-US"/>
        </w:rPr>
        <w:tab/>
      </w:r>
      <w:r w:rsidR="00902C35" w:rsidRPr="00E85289">
        <w:rPr>
          <w:rStyle w:val="CharStyle22"/>
        </w:rPr>
        <w:t>ОБЯЗАННОСТИ СТОРОН</w:t>
      </w:r>
      <w:bookmarkEnd w:id="4"/>
      <w:r w:rsidR="000B6270">
        <w:rPr>
          <w:rStyle w:val="CharStyle22"/>
        </w:rPr>
        <w:t>.</w:t>
      </w:r>
    </w:p>
    <w:p w14:paraId="7F1055C5" w14:textId="77777777" w:rsidR="00BB6941" w:rsidRPr="00E85289" w:rsidRDefault="00287613" w:rsidP="00A65450">
      <w:pPr>
        <w:pStyle w:val="Style21"/>
        <w:keepNext/>
        <w:keepLines/>
        <w:shd w:val="clear" w:color="auto" w:fill="auto"/>
        <w:tabs>
          <w:tab w:val="left" w:pos="1134"/>
        </w:tabs>
        <w:ind w:firstLine="567"/>
        <w:jc w:val="both"/>
        <w:rPr>
          <w:rStyle w:val="CharStyle22"/>
          <w:b/>
          <w:bCs/>
        </w:rPr>
      </w:pPr>
      <w:bookmarkStart w:id="5" w:name="bookmark3"/>
      <w:r w:rsidRPr="00E85289">
        <w:rPr>
          <w:rStyle w:val="CharStyle22"/>
          <w:bCs/>
        </w:rPr>
        <w:t>2</w:t>
      </w:r>
      <w:r w:rsidR="00093F4A" w:rsidRPr="00E85289">
        <w:rPr>
          <w:rStyle w:val="CharStyle22"/>
          <w:bCs/>
        </w:rPr>
        <w:t>.1.</w:t>
      </w:r>
      <w:r w:rsidR="00093F4A" w:rsidRPr="00E85289">
        <w:rPr>
          <w:rStyle w:val="CharStyle22"/>
          <w:bCs/>
        </w:rPr>
        <w:tab/>
      </w:r>
      <w:r w:rsidR="00093F4A" w:rsidRPr="00E85289">
        <w:rPr>
          <w:rStyle w:val="CharStyle22"/>
          <w:b/>
          <w:bCs/>
        </w:rPr>
        <w:t xml:space="preserve">Управляющая организация </w:t>
      </w:r>
      <w:r w:rsidR="00154E74" w:rsidRPr="00E85289">
        <w:rPr>
          <w:rStyle w:val="CharStyle22"/>
          <w:b/>
          <w:bCs/>
        </w:rPr>
        <w:t>обязана</w:t>
      </w:r>
      <w:r w:rsidR="00093F4A" w:rsidRPr="00E85289">
        <w:rPr>
          <w:rStyle w:val="CharStyle22"/>
          <w:b/>
          <w:bCs/>
        </w:rPr>
        <w:t>:</w:t>
      </w:r>
    </w:p>
    <w:p w14:paraId="30B766C5" w14:textId="473BDA52" w:rsidR="00BB6941" w:rsidRPr="00E85289" w:rsidRDefault="00287613" w:rsidP="00A65450">
      <w:pPr>
        <w:tabs>
          <w:tab w:val="left" w:pos="1418"/>
        </w:tabs>
        <w:ind w:right="158" w:firstLine="567"/>
        <w:jc w:val="both"/>
        <w:rPr>
          <w:color w:val="auto"/>
          <w:sz w:val="22"/>
          <w:szCs w:val="22"/>
          <w:lang w:eastAsia="en-US"/>
        </w:rPr>
      </w:pPr>
      <w:r w:rsidRPr="00E85289">
        <w:rPr>
          <w:color w:val="auto"/>
          <w:sz w:val="22"/>
          <w:szCs w:val="22"/>
          <w:lang w:eastAsia="en-US"/>
        </w:rPr>
        <w:t>2</w:t>
      </w:r>
      <w:r w:rsidR="00BB6941" w:rsidRPr="00E85289">
        <w:rPr>
          <w:color w:val="auto"/>
          <w:sz w:val="22"/>
          <w:szCs w:val="22"/>
          <w:lang w:eastAsia="en-US"/>
        </w:rPr>
        <w:t>.1.</w:t>
      </w:r>
      <w:r w:rsidR="00EF4F66" w:rsidRPr="00E85289">
        <w:rPr>
          <w:color w:val="auto"/>
          <w:sz w:val="22"/>
          <w:szCs w:val="22"/>
          <w:lang w:eastAsia="en-US"/>
        </w:rPr>
        <w:t>1.</w:t>
      </w:r>
      <w:r w:rsidR="00EF4F66" w:rsidRPr="00E85289">
        <w:rPr>
          <w:color w:val="auto"/>
          <w:sz w:val="22"/>
          <w:szCs w:val="22"/>
          <w:lang w:eastAsia="en-US"/>
        </w:rPr>
        <w:tab/>
      </w:r>
      <w:r w:rsidR="00BB6941" w:rsidRPr="00E85289">
        <w:rPr>
          <w:color w:val="auto"/>
          <w:sz w:val="22"/>
          <w:szCs w:val="22"/>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E85289">
        <w:rPr>
          <w:color w:val="auto"/>
          <w:sz w:val="22"/>
          <w:szCs w:val="22"/>
          <w:lang w:eastAsia="en-US"/>
        </w:rPr>
        <w:t>3</w:t>
      </w:r>
      <w:r w:rsidR="00BB6941" w:rsidRPr="00E85289">
        <w:rPr>
          <w:color w:val="auto"/>
          <w:sz w:val="22"/>
          <w:szCs w:val="22"/>
          <w:lang w:eastAsia="en-US"/>
        </w:rPr>
        <w:t xml:space="preserve"> к настоящему</w:t>
      </w:r>
      <w:r w:rsidR="00BB6941" w:rsidRPr="00E85289">
        <w:rPr>
          <w:color w:val="auto"/>
          <w:spacing w:val="-13"/>
          <w:sz w:val="22"/>
          <w:szCs w:val="22"/>
          <w:lang w:eastAsia="en-US"/>
        </w:rPr>
        <w:t xml:space="preserve"> </w:t>
      </w:r>
      <w:r w:rsidR="00BB6941" w:rsidRPr="00E85289">
        <w:rPr>
          <w:color w:val="auto"/>
          <w:sz w:val="22"/>
          <w:szCs w:val="22"/>
          <w:lang w:eastAsia="en-US"/>
        </w:rPr>
        <w:t>договору.</w:t>
      </w:r>
      <w:r w:rsidR="00EA297B" w:rsidRPr="00E85289">
        <w:rPr>
          <w:color w:val="auto"/>
          <w:sz w:val="22"/>
          <w:szCs w:val="22"/>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E85289" w:rsidRDefault="00287613" w:rsidP="00A65450">
      <w:pPr>
        <w:tabs>
          <w:tab w:val="left" w:pos="1236"/>
          <w:tab w:val="left" w:pos="1418"/>
        </w:tabs>
        <w:ind w:right="156" w:firstLine="567"/>
        <w:jc w:val="both"/>
        <w:rPr>
          <w:color w:val="auto"/>
          <w:sz w:val="22"/>
          <w:szCs w:val="22"/>
          <w:lang w:eastAsia="en-US"/>
        </w:rPr>
      </w:pPr>
      <w:r w:rsidRPr="00E85289">
        <w:rPr>
          <w:color w:val="auto"/>
          <w:sz w:val="22"/>
          <w:szCs w:val="22"/>
          <w:lang w:eastAsia="en-US"/>
        </w:rPr>
        <w:t>2</w:t>
      </w:r>
      <w:r w:rsidR="00EB7665" w:rsidRPr="00E85289">
        <w:rPr>
          <w:color w:val="auto"/>
          <w:sz w:val="22"/>
          <w:szCs w:val="22"/>
          <w:lang w:eastAsia="en-US"/>
        </w:rPr>
        <w:t>.</w:t>
      </w:r>
      <w:r w:rsidR="00093F4A" w:rsidRPr="00E85289">
        <w:rPr>
          <w:color w:val="auto"/>
          <w:sz w:val="22"/>
          <w:szCs w:val="22"/>
          <w:lang w:eastAsia="en-US"/>
        </w:rPr>
        <w:t>1.</w:t>
      </w:r>
      <w:r w:rsidR="00EB7665" w:rsidRPr="00E85289">
        <w:rPr>
          <w:color w:val="auto"/>
          <w:sz w:val="22"/>
          <w:szCs w:val="22"/>
          <w:lang w:eastAsia="en-US"/>
        </w:rPr>
        <w:t>2.</w:t>
      </w:r>
      <w:r w:rsidR="00EF4F66" w:rsidRPr="00E85289">
        <w:rPr>
          <w:color w:val="auto"/>
          <w:sz w:val="22"/>
          <w:szCs w:val="22"/>
          <w:lang w:eastAsia="en-US"/>
        </w:rPr>
        <w:tab/>
      </w:r>
      <w:r w:rsidR="00BB6941" w:rsidRPr="00E85289">
        <w:rPr>
          <w:color w:val="auto"/>
          <w:sz w:val="22"/>
          <w:szCs w:val="22"/>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E85289" w:rsidRDefault="00287613" w:rsidP="00A65450">
      <w:pPr>
        <w:tabs>
          <w:tab w:val="left" w:pos="1418"/>
        </w:tabs>
        <w:spacing w:line="252" w:lineRule="exact"/>
        <w:ind w:firstLine="567"/>
        <w:rPr>
          <w:color w:val="auto"/>
          <w:sz w:val="22"/>
          <w:szCs w:val="22"/>
          <w:lang w:eastAsia="en-US"/>
        </w:rPr>
      </w:pPr>
      <w:r w:rsidRPr="00E85289">
        <w:rPr>
          <w:color w:val="auto"/>
          <w:sz w:val="22"/>
          <w:szCs w:val="22"/>
          <w:lang w:eastAsia="en-US"/>
        </w:rPr>
        <w:t>2</w:t>
      </w:r>
      <w:r w:rsidR="00093F4A" w:rsidRPr="00E85289">
        <w:rPr>
          <w:color w:val="auto"/>
          <w:sz w:val="22"/>
          <w:szCs w:val="22"/>
          <w:lang w:eastAsia="en-US"/>
        </w:rPr>
        <w:t>.1.3.</w:t>
      </w:r>
      <w:r w:rsidR="00EF4F66" w:rsidRPr="00E85289">
        <w:rPr>
          <w:color w:val="auto"/>
          <w:sz w:val="22"/>
          <w:szCs w:val="22"/>
          <w:lang w:eastAsia="en-US"/>
        </w:rPr>
        <w:tab/>
      </w:r>
      <w:r w:rsidR="00BB6941" w:rsidRPr="00E85289">
        <w:rPr>
          <w:color w:val="auto"/>
          <w:sz w:val="22"/>
          <w:szCs w:val="22"/>
          <w:lang w:eastAsia="en-US"/>
        </w:rPr>
        <w:t>Производить плановые и внеочередные неплановые технические осмотры Общего</w:t>
      </w:r>
      <w:r w:rsidR="00BB6941" w:rsidRPr="00E85289">
        <w:rPr>
          <w:color w:val="auto"/>
          <w:spacing w:val="-35"/>
          <w:sz w:val="22"/>
          <w:szCs w:val="22"/>
          <w:lang w:eastAsia="en-US"/>
        </w:rPr>
        <w:t xml:space="preserve"> </w:t>
      </w:r>
      <w:r w:rsidR="00BB6941" w:rsidRPr="00E85289">
        <w:rPr>
          <w:color w:val="auto"/>
          <w:sz w:val="22"/>
          <w:szCs w:val="22"/>
          <w:lang w:eastAsia="en-US"/>
        </w:rPr>
        <w:t>имущества.</w:t>
      </w:r>
    </w:p>
    <w:p w14:paraId="70B18F56" w14:textId="77777777" w:rsidR="00BB6941" w:rsidRPr="00E85289" w:rsidRDefault="00287613" w:rsidP="00A65450">
      <w:pPr>
        <w:tabs>
          <w:tab w:val="left" w:pos="1418"/>
        </w:tabs>
        <w:spacing w:before="1"/>
        <w:ind w:right="159" w:firstLine="567"/>
        <w:jc w:val="both"/>
        <w:rPr>
          <w:color w:val="auto"/>
          <w:sz w:val="22"/>
          <w:szCs w:val="22"/>
          <w:lang w:eastAsia="en-US"/>
        </w:rPr>
      </w:pPr>
      <w:r w:rsidRPr="00E85289">
        <w:rPr>
          <w:color w:val="auto"/>
          <w:sz w:val="22"/>
          <w:szCs w:val="22"/>
          <w:lang w:eastAsia="en-US"/>
        </w:rPr>
        <w:t>2</w:t>
      </w:r>
      <w:r w:rsidR="00093F4A" w:rsidRPr="00E85289">
        <w:rPr>
          <w:color w:val="auto"/>
          <w:sz w:val="22"/>
          <w:szCs w:val="22"/>
          <w:lang w:eastAsia="en-US"/>
        </w:rPr>
        <w:t>.1.4.</w:t>
      </w:r>
      <w:r w:rsidR="00EF4F66" w:rsidRPr="00E85289">
        <w:rPr>
          <w:color w:val="auto"/>
          <w:sz w:val="22"/>
          <w:szCs w:val="22"/>
          <w:lang w:eastAsia="en-US"/>
        </w:rPr>
        <w:tab/>
      </w:r>
      <w:r w:rsidR="00BB6941" w:rsidRPr="00E85289">
        <w:rPr>
          <w:color w:val="auto"/>
          <w:sz w:val="22"/>
          <w:szCs w:val="22"/>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E85289">
        <w:rPr>
          <w:color w:val="auto"/>
          <w:spacing w:val="-14"/>
          <w:sz w:val="22"/>
          <w:szCs w:val="22"/>
          <w:lang w:eastAsia="en-US"/>
        </w:rPr>
        <w:t xml:space="preserve"> </w:t>
      </w:r>
      <w:r w:rsidR="00BB6941" w:rsidRPr="00E85289">
        <w:rPr>
          <w:color w:val="auto"/>
          <w:sz w:val="22"/>
          <w:szCs w:val="22"/>
          <w:lang w:eastAsia="en-US"/>
        </w:rPr>
        <w:t>договором.</w:t>
      </w:r>
    </w:p>
    <w:p w14:paraId="66D4C8BC" w14:textId="77777777" w:rsidR="00BB6941" w:rsidRPr="00E85289" w:rsidRDefault="00287613" w:rsidP="00A65450">
      <w:pPr>
        <w:tabs>
          <w:tab w:val="left" w:pos="1418"/>
        </w:tabs>
        <w:spacing w:before="1"/>
        <w:ind w:right="158" w:firstLine="567"/>
        <w:jc w:val="both"/>
        <w:rPr>
          <w:color w:val="auto"/>
          <w:sz w:val="22"/>
          <w:szCs w:val="22"/>
          <w:lang w:eastAsia="en-US"/>
        </w:rPr>
      </w:pPr>
      <w:r w:rsidRPr="00E85289">
        <w:rPr>
          <w:color w:val="auto"/>
          <w:sz w:val="22"/>
          <w:szCs w:val="22"/>
          <w:lang w:eastAsia="en-US"/>
        </w:rPr>
        <w:t>2</w:t>
      </w:r>
      <w:r w:rsidR="00EF4F66" w:rsidRPr="00E85289">
        <w:rPr>
          <w:color w:val="auto"/>
          <w:sz w:val="22"/>
          <w:szCs w:val="22"/>
          <w:lang w:eastAsia="en-US"/>
        </w:rPr>
        <w:t>.1.5.</w:t>
      </w:r>
      <w:r w:rsidR="00EF4F66" w:rsidRPr="00E85289">
        <w:rPr>
          <w:color w:val="auto"/>
          <w:sz w:val="22"/>
          <w:szCs w:val="22"/>
          <w:lang w:eastAsia="en-US"/>
        </w:rPr>
        <w:tab/>
      </w:r>
      <w:r w:rsidR="00BB6941" w:rsidRPr="00E85289">
        <w:rPr>
          <w:color w:val="auto"/>
          <w:sz w:val="22"/>
          <w:szCs w:val="22"/>
          <w:lang w:eastAsia="en-US"/>
        </w:rPr>
        <w:t xml:space="preserve">Обеспечивать организацию работ по ремонту Общего имущества в </w:t>
      </w:r>
      <w:r w:rsidR="006369FF" w:rsidRPr="00E85289">
        <w:rPr>
          <w:color w:val="auto"/>
          <w:sz w:val="22"/>
          <w:szCs w:val="22"/>
          <w:lang w:eastAsia="en-US"/>
        </w:rPr>
        <w:t>установленном законодательством РФ порядке.</w:t>
      </w:r>
    </w:p>
    <w:p w14:paraId="0C25B3D5" w14:textId="4586FF05" w:rsidR="00BB6941" w:rsidRPr="00E85289" w:rsidRDefault="00287613" w:rsidP="00BE182E">
      <w:pPr>
        <w:tabs>
          <w:tab w:val="left" w:pos="1418"/>
        </w:tabs>
        <w:spacing w:before="1"/>
        <w:ind w:right="157" w:firstLine="567"/>
        <w:jc w:val="both"/>
        <w:rPr>
          <w:color w:val="auto"/>
          <w:sz w:val="22"/>
          <w:szCs w:val="22"/>
          <w:lang w:eastAsia="en-US"/>
        </w:rPr>
      </w:pPr>
      <w:r w:rsidRPr="00E85289">
        <w:rPr>
          <w:color w:val="auto"/>
          <w:sz w:val="22"/>
          <w:szCs w:val="22"/>
          <w:lang w:eastAsia="en-US"/>
        </w:rPr>
        <w:t>2</w:t>
      </w:r>
      <w:r w:rsidR="00093F4A" w:rsidRPr="00E85289">
        <w:rPr>
          <w:color w:val="auto"/>
          <w:sz w:val="22"/>
          <w:szCs w:val="22"/>
          <w:lang w:eastAsia="en-US"/>
        </w:rPr>
        <w:t>.1.6.</w:t>
      </w:r>
      <w:r w:rsidR="00EF4F66" w:rsidRPr="00E85289">
        <w:rPr>
          <w:color w:val="auto"/>
          <w:sz w:val="22"/>
          <w:szCs w:val="22"/>
          <w:lang w:eastAsia="en-US"/>
        </w:rPr>
        <w:tab/>
      </w:r>
      <w:r w:rsidR="00BB6941" w:rsidRPr="00E85289">
        <w:rPr>
          <w:color w:val="auto"/>
          <w:sz w:val="22"/>
          <w:szCs w:val="22"/>
          <w:lang w:eastAsia="en-US"/>
        </w:rPr>
        <w:t>Вести прием показаний индивидуальных приборов учета, а также осуществлять начисление и сбор платежей Собственников</w:t>
      </w:r>
      <w:r w:rsidR="00F8030A" w:rsidRPr="00E85289">
        <w:rPr>
          <w:color w:val="auto"/>
          <w:sz w:val="22"/>
          <w:szCs w:val="22"/>
          <w:lang w:eastAsia="en-US"/>
        </w:rPr>
        <w:t xml:space="preserve"> (пользователей) за жилое помещение и коммунальные услуги.  </w:t>
      </w:r>
      <w:r w:rsidR="00F8030A" w:rsidRPr="00E85289">
        <w:rPr>
          <w:b/>
          <w:color w:val="auto"/>
          <w:sz w:val="22"/>
          <w:szCs w:val="22"/>
          <w:lang w:eastAsia="en-US"/>
        </w:rPr>
        <w:t xml:space="preserve">Не позднее </w:t>
      </w:r>
      <w:r w:rsidR="00D80EC0" w:rsidRPr="00E85289">
        <w:rPr>
          <w:b/>
          <w:color w:val="auto"/>
          <w:sz w:val="22"/>
          <w:szCs w:val="22"/>
          <w:lang w:eastAsia="en-US"/>
        </w:rPr>
        <w:t>15</w:t>
      </w:r>
      <w:r w:rsidR="00BB6941" w:rsidRPr="00E85289">
        <w:rPr>
          <w:b/>
          <w:color w:val="auto"/>
          <w:sz w:val="22"/>
          <w:szCs w:val="22"/>
          <w:lang w:eastAsia="en-US"/>
        </w:rPr>
        <w:t xml:space="preserve"> числа </w:t>
      </w:r>
      <w:r w:rsidR="00BB6941" w:rsidRPr="00E85289">
        <w:rPr>
          <w:color w:val="auto"/>
          <w:sz w:val="22"/>
          <w:szCs w:val="22"/>
          <w:lang w:eastAsia="en-US"/>
        </w:rPr>
        <w:t>месяца</w:t>
      </w:r>
      <w:r w:rsidR="00D80EC0" w:rsidRPr="00E85289">
        <w:rPr>
          <w:color w:val="auto"/>
          <w:sz w:val="22"/>
          <w:szCs w:val="22"/>
          <w:lang w:eastAsia="en-US"/>
        </w:rPr>
        <w:t>,</w:t>
      </w:r>
      <w:r w:rsidR="00BB6941" w:rsidRPr="00E85289">
        <w:rPr>
          <w:color w:val="auto"/>
          <w:sz w:val="22"/>
          <w:szCs w:val="22"/>
          <w:lang w:eastAsia="en-US"/>
        </w:rPr>
        <w:t xml:space="preserve"> следующего за расчетным</w:t>
      </w:r>
      <w:r w:rsidR="00E87EA1" w:rsidRPr="00E85289">
        <w:rPr>
          <w:color w:val="auto"/>
          <w:sz w:val="22"/>
          <w:szCs w:val="22"/>
          <w:lang w:eastAsia="en-US"/>
        </w:rPr>
        <w:t>,</w:t>
      </w:r>
      <w:r w:rsidR="00BB6941" w:rsidRPr="00E85289">
        <w:rPr>
          <w:color w:val="auto"/>
          <w:sz w:val="22"/>
          <w:szCs w:val="22"/>
          <w:lang w:eastAsia="en-US"/>
        </w:rPr>
        <w:t xml:space="preserve"> производить выставление </w:t>
      </w:r>
      <w:r w:rsidR="00D80EC0" w:rsidRPr="00E85289">
        <w:rPr>
          <w:color w:val="auto"/>
          <w:sz w:val="22"/>
          <w:szCs w:val="22"/>
          <w:lang w:eastAsia="en-US"/>
        </w:rPr>
        <w:t>платежных</w:t>
      </w:r>
      <w:r w:rsidR="00BB6941" w:rsidRPr="00E85289">
        <w:rPr>
          <w:color w:val="auto"/>
          <w:sz w:val="22"/>
          <w:szCs w:val="22"/>
          <w:lang w:eastAsia="en-US"/>
        </w:rPr>
        <w:t xml:space="preserve"> документов для оплаты услуг и работ по настоящему</w:t>
      </w:r>
      <w:r w:rsidR="00BB6941" w:rsidRPr="00E85289">
        <w:rPr>
          <w:color w:val="auto"/>
          <w:spacing w:val="-22"/>
          <w:sz w:val="22"/>
          <w:szCs w:val="22"/>
          <w:lang w:eastAsia="en-US"/>
        </w:rPr>
        <w:t xml:space="preserve"> </w:t>
      </w:r>
      <w:r w:rsidR="00BE182E" w:rsidRPr="00E85289">
        <w:rPr>
          <w:color w:val="auto"/>
          <w:sz w:val="22"/>
          <w:szCs w:val="22"/>
          <w:lang w:eastAsia="en-US"/>
        </w:rPr>
        <w:t xml:space="preserve">договору в электронной форме в </w:t>
      </w:r>
      <w:r w:rsidR="006915B6" w:rsidRPr="00E85289">
        <w:rPr>
          <w:color w:val="auto"/>
          <w:sz w:val="22"/>
          <w:szCs w:val="22"/>
          <w:lang w:eastAsia="en-US"/>
        </w:rPr>
        <w:t>ЛК</w:t>
      </w:r>
      <w:r w:rsidR="00BE182E" w:rsidRPr="00E85289">
        <w:rPr>
          <w:color w:val="auto"/>
          <w:sz w:val="22"/>
          <w:szCs w:val="22"/>
          <w:lang w:eastAsia="en-US"/>
        </w:rPr>
        <w:t xml:space="preserve"> Собственника на сайте Управляющей организации и/или в мобильное приложение.</w:t>
      </w:r>
    </w:p>
    <w:p w14:paraId="1D70BC8F" w14:textId="77777777" w:rsidR="00EF4F66" w:rsidRPr="00E85289" w:rsidRDefault="00287613" w:rsidP="00A65450">
      <w:pPr>
        <w:tabs>
          <w:tab w:val="left" w:pos="1418"/>
        </w:tabs>
        <w:ind w:right="157" w:firstLine="567"/>
        <w:jc w:val="both"/>
        <w:rPr>
          <w:color w:val="auto"/>
          <w:sz w:val="22"/>
          <w:szCs w:val="22"/>
          <w:lang w:eastAsia="en-US"/>
        </w:rPr>
      </w:pPr>
      <w:r w:rsidRPr="00E85289">
        <w:rPr>
          <w:color w:val="auto"/>
          <w:sz w:val="22"/>
          <w:szCs w:val="22"/>
          <w:lang w:eastAsia="en-US"/>
        </w:rPr>
        <w:t>2</w:t>
      </w:r>
      <w:r w:rsidR="00093F4A" w:rsidRPr="00E85289">
        <w:rPr>
          <w:color w:val="auto"/>
          <w:sz w:val="22"/>
          <w:szCs w:val="22"/>
          <w:lang w:eastAsia="en-US"/>
        </w:rPr>
        <w:t>.1.7.</w:t>
      </w:r>
      <w:r w:rsidR="00EF4F66" w:rsidRPr="00E85289">
        <w:rPr>
          <w:color w:val="auto"/>
          <w:sz w:val="22"/>
          <w:szCs w:val="22"/>
          <w:lang w:eastAsia="en-US"/>
        </w:rPr>
        <w:tab/>
      </w:r>
      <w:r w:rsidR="00BB6941" w:rsidRPr="00E85289">
        <w:rPr>
          <w:color w:val="auto"/>
          <w:sz w:val="22"/>
          <w:szCs w:val="22"/>
          <w:lang w:eastAsia="en-US"/>
        </w:rPr>
        <w:t xml:space="preserve">Вести </w:t>
      </w:r>
      <w:r w:rsidR="00B14BE5" w:rsidRPr="00E85289">
        <w:rPr>
          <w:color w:val="auto"/>
          <w:sz w:val="22"/>
          <w:szCs w:val="22"/>
          <w:lang w:eastAsia="en-US"/>
        </w:rPr>
        <w:t>реестр</w:t>
      </w:r>
      <w:r w:rsidR="00BB6941" w:rsidRPr="00E85289">
        <w:rPr>
          <w:color w:val="auto"/>
          <w:sz w:val="22"/>
          <w:szCs w:val="22"/>
          <w:lang w:eastAsia="en-US"/>
        </w:rPr>
        <w:t xml:space="preserve"> Собственников жилых и нежилых помещений.</w:t>
      </w:r>
    </w:p>
    <w:p w14:paraId="08FE8D0C" w14:textId="02D0A6BE" w:rsidR="003C4840" w:rsidRPr="00E85289" w:rsidRDefault="00287613" w:rsidP="003C4840">
      <w:pPr>
        <w:tabs>
          <w:tab w:val="left" w:pos="1418"/>
        </w:tabs>
        <w:ind w:right="157" w:firstLine="567"/>
        <w:jc w:val="both"/>
        <w:rPr>
          <w:color w:val="auto"/>
          <w:sz w:val="22"/>
          <w:szCs w:val="22"/>
          <w:lang w:eastAsia="en-US"/>
        </w:rPr>
      </w:pPr>
      <w:r w:rsidRPr="00E85289">
        <w:rPr>
          <w:color w:val="auto"/>
          <w:sz w:val="22"/>
          <w:szCs w:val="22"/>
          <w:lang w:eastAsia="en-US"/>
        </w:rPr>
        <w:t>2.1.8.</w:t>
      </w:r>
      <w:r w:rsidR="00EF4F66" w:rsidRPr="00E85289">
        <w:rPr>
          <w:color w:val="auto"/>
          <w:sz w:val="22"/>
          <w:szCs w:val="22"/>
          <w:lang w:eastAsia="en-US"/>
        </w:rPr>
        <w:tab/>
      </w:r>
      <w:r w:rsidR="00BB6941" w:rsidRPr="00E85289">
        <w:rPr>
          <w:color w:val="auto"/>
          <w:sz w:val="22"/>
          <w:szCs w:val="22"/>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E85289">
        <w:rPr>
          <w:color w:val="auto"/>
          <w:sz w:val="22"/>
          <w:szCs w:val="22"/>
          <w:lang w:eastAsia="en-US"/>
        </w:rPr>
        <w:t>аварийных</w:t>
      </w:r>
      <w:r w:rsidR="006915B6" w:rsidRPr="00E85289">
        <w:rPr>
          <w:color w:val="auto"/>
          <w:spacing w:val="-37"/>
          <w:sz w:val="22"/>
          <w:szCs w:val="22"/>
          <w:lang w:eastAsia="en-US"/>
        </w:rPr>
        <w:t xml:space="preserve"> </w:t>
      </w:r>
      <w:r w:rsidR="006915B6" w:rsidRPr="00E85289">
        <w:rPr>
          <w:color w:val="auto"/>
          <w:sz w:val="22"/>
          <w:szCs w:val="22"/>
          <w:lang w:eastAsia="en-US"/>
        </w:rPr>
        <w:t xml:space="preserve">ситуаций </w:t>
      </w:r>
      <w:r w:rsidR="00BB6941" w:rsidRPr="00E85289">
        <w:rPr>
          <w:color w:val="auto"/>
          <w:sz w:val="22"/>
          <w:szCs w:val="22"/>
          <w:lang w:eastAsia="en-US"/>
        </w:rPr>
        <w:t>в нормативные сроки.</w:t>
      </w:r>
    </w:p>
    <w:p w14:paraId="2875C9B2" w14:textId="77777777" w:rsidR="00BB6941"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093F4A" w:rsidRPr="00E85289">
        <w:rPr>
          <w:color w:val="auto"/>
          <w:sz w:val="22"/>
          <w:szCs w:val="22"/>
          <w:lang w:eastAsia="en-US"/>
        </w:rPr>
        <w:t>.1.9.</w:t>
      </w:r>
      <w:r w:rsidR="00EF4F66" w:rsidRPr="00E85289">
        <w:rPr>
          <w:color w:val="auto"/>
          <w:sz w:val="22"/>
          <w:szCs w:val="22"/>
          <w:lang w:eastAsia="en-US"/>
        </w:rPr>
        <w:tab/>
      </w:r>
      <w:r w:rsidR="003C4840" w:rsidRPr="00E85289">
        <w:rPr>
          <w:color w:val="auto"/>
          <w:sz w:val="22"/>
          <w:szCs w:val="22"/>
          <w:lang w:eastAsia="en-US"/>
        </w:rPr>
        <w:t>Уведомлять</w:t>
      </w:r>
      <w:r w:rsidR="00EA297B" w:rsidRPr="00E85289">
        <w:rPr>
          <w:color w:val="auto"/>
          <w:sz w:val="22"/>
          <w:szCs w:val="22"/>
          <w:lang w:eastAsia="en-US"/>
        </w:rPr>
        <w:t xml:space="preserve"> собственников об ограничении, приостановлении подачи коммунальных услуг </w:t>
      </w:r>
      <w:r w:rsidR="003C4840" w:rsidRPr="00E85289">
        <w:rPr>
          <w:color w:val="auto"/>
          <w:sz w:val="22"/>
          <w:szCs w:val="22"/>
          <w:lang w:eastAsia="en-US"/>
        </w:rPr>
        <w:t xml:space="preserve">при проведении </w:t>
      </w:r>
      <w:r w:rsidR="003C4840" w:rsidRPr="00E85289">
        <w:rPr>
          <w:color w:val="auto"/>
          <w:sz w:val="22"/>
          <w:szCs w:val="22"/>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w:t>
      </w:r>
      <w:r w:rsidR="003C4840" w:rsidRPr="00E85289">
        <w:rPr>
          <w:color w:val="auto"/>
          <w:sz w:val="22"/>
          <w:szCs w:val="22"/>
        </w:rPr>
        <w:lastRenderedPageBreak/>
        <w:t>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093F4A" w:rsidRPr="00E85289">
        <w:rPr>
          <w:color w:val="auto"/>
          <w:sz w:val="22"/>
          <w:szCs w:val="22"/>
          <w:lang w:eastAsia="en-US"/>
        </w:rPr>
        <w:t>.1.10.</w:t>
      </w:r>
      <w:r w:rsidR="00EF4F66" w:rsidRPr="00E85289">
        <w:rPr>
          <w:color w:val="auto"/>
          <w:sz w:val="22"/>
          <w:szCs w:val="22"/>
          <w:lang w:eastAsia="en-US"/>
        </w:rPr>
        <w:tab/>
      </w:r>
      <w:r w:rsidR="00BB6941" w:rsidRPr="00E85289">
        <w:rPr>
          <w:color w:val="auto"/>
          <w:sz w:val="22"/>
          <w:szCs w:val="22"/>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E85289">
        <w:rPr>
          <w:color w:val="auto"/>
          <w:sz w:val="22"/>
          <w:szCs w:val="22"/>
          <w:lang w:eastAsia="en-US"/>
        </w:rPr>
        <w:t xml:space="preserve">электронного </w:t>
      </w:r>
      <w:r w:rsidR="003120A8" w:rsidRPr="00E85289">
        <w:rPr>
          <w:b/>
          <w:color w:val="auto"/>
          <w:sz w:val="22"/>
          <w:szCs w:val="22"/>
          <w:lang w:eastAsia="en-US"/>
        </w:rPr>
        <w:t>ПД</w:t>
      </w:r>
      <w:r w:rsidR="00BB6941" w:rsidRPr="00E85289">
        <w:rPr>
          <w:color w:val="auto"/>
          <w:sz w:val="22"/>
          <w:szCs w:val="22"/>
          <w:lang w:eastAsia="en-US"/>
        </w:rPr>
        <w:t xml:space="preserve">, не менее чем за </w:t>
      </w:r>
      <w:r w:rsidR="00BB6941" w:rsidRPr="00E85289">
        <w:rPr>
          <w:b/>
          <w:color w:val="auto"/>
          <w:sz w:val="22"/>
          <w:szCs w:val="22"/>
          <w:lang w:eastAsia="en-US"/>
        </w:rPr>
        <w:t>30</w:t>
      </w:r>
      <w:r w:rsidR="00BB6941" w:rsidRPr="00E85289">
        <w:rPr>
          <w:color w:val="auto"/>
          <w:sz w:val="22"/>
          <w:szCs w:val="22"/>
          <w:lang w:eastAsia="en-US"/>
        </w:rPr>
        <w:t xml:space="preserve"> дней до даты представления </w:t>
      </w:r>
      <w:r w:rsidR="005D747C" w:rsidRPr="00E85289">
        <w:rPr>
          <w:color w:val="auto"/>
          <w:sz w:val="22"/>
          <w:szCs w:val="22"/>
          <w:lang w:eastAsia="en-US"/>
        </w:rPr>
        <w:t>платежных</w:t>
      </w:r>
      <w:r w:rsidR="00BB6941" w:rsidRPr="00E85289">
        <w:rPr>
          <w:color w:val="auto"/>
          <w:sz w:val="22"/>
          <w:szCs w:val="22"/>
          <w:lang w:eastAsia="en-US"/>
        </w:rPr>
        <w:t xml:space="preserve"> документов, на основании которых будут вноситься указанные платежи в ином размере</w:t>
      </w:r>
      <w:r w:rsidR="00BC35AB" w:rsidRPr="00E85289">
        <w:rPr>
          <w:color w:val="auto"/>
          <w:sz w:val="22"/>
          <w:szCs w:val="22"/>
          <w:lang w:eastAsia="en-US"/>
        </w:rPr>
        <w:t xml:space="preserve">, </w:t>
      </w:r>
      <w:bookmarkStart w:id="6" w:name="_Hlk65054231"/>
      <w:r w:rsidR="00BC35AB" w:rsidRPr="00E85289">
        <w:rPr>
          <w:color w:val="auto"/>
          <w:sz w:val="22"/>
          <w:szCs w:val="22"/>
          <w:lang w:eastAsia="en-US"/>
        </w:rPr>
        <w:t>в том числе путем размещения в личном кабинете Собственника (Пользователя) на сайте и/или МП</w:t>
      </w:r>
      <w:bookmarkEnd w:id="6"/>
      <w:r w:rsidR="006205FF" w:rsidRPr="00E85289">
        <w:rPr>
          <w:color w:val="auto"/>
          <w:sz w:val="22"/>
          <w:szCs w:val="22"/>
          <w:lang w:eastAsia="en-US"/>
        </w:rPr>
        <w:t>.</w:t>
      </w:r>
    </w:p>
    <w:p w14:paraId="0545BC4D" w14:textId="77777777" w:rsidR="00BB6941"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BB6941" w:rsidRPr="00E85289">
        <w:rPr>
          <w:color w:val="auto"/>
          <w:sz w:val="22"/>
          <w:szCs w:val="22"/>
          <w:lang w:eastAsia="en-US"/>
        </w:rPr>
        <w:t>.1.1</w:t>
      </w:r>
      <w:r w:rsidR="00093F4A" w:rsidRPr="00E85289">
        <w:rPr>
          <w:color w:val="auto"/>
          <w:sz w:val="22"/>
          <w:szCs w:val="22"/>
          <w:lang w:eastAsia="en-US"/>
        </w:rPr>
        <w:t>1</w:t>
      </w:r>
      <w:r w:rsidRPr="00E85289">
        <w:rPr>
          <w:color w:val="auto"/>
          <w:sz w:val="22"/>
          <w:szCs w:val="22"/>
          <w:lang w:eastAsia="en-US"/>
        </w:rPr>
        <w:t>.</w:t>
      </w:r>
      <w:r w:rsidR="00EF4F66" w:rsidRPr="00E85289">
        <w:rPr>
          <w:color w:val="auto"/>
          <w:sz w:val="22"/>
          <w:szCs w:val="22"/>
          <w:lang w:eastAsia="en-US"/>
        </w:rPr>
        <w:tab/>
      </w:r>
      <w:r w:rsidR="00BB6941" w:rsidRPr="00E85289">
        <w:rPr>
          <w:color w:val="auto"/>
          <w:sz w:val="22"/>
          <w:szCs w:val="22"/>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E85289">
        <w:rPr>
          <w:color w:val="auto"/>
          <w:sz w:val="22"/>
          <w:szCs w:val="22"/>
          <w:lang w:eastAsia="en-US"/>
        </w:rPr>
        <w:t xml:space="preserve"> и предоставление</w:t>
      </w:r>
      <w:r w:rsidR="00BB6941" w:rsidRPr="00E85289">
        <w:rPr>
          <w:color w:val="auto"/>
          <w:sz w:val="22"/>
          <w:szCs w:val="22"/>
          <w:lang w:eastAsia="en-US"/>
        </w:rPr>
        <w:t xml:space="preserve"> которой в соответствии с законодательством РФ является обязательным.</w:t>
      </w:r>
    </w:p>
    <w:p w14:paraId="5F558567" w14:textId="77777777" w:rsidR="00BB6941"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BB6941" w:rsidRPr="00E85289">
        <w:rPr>
          <w:color w:val="auto"/>
          <w:sz w:val="22"/>
          <w:szCs w:val="22"/>
          <w:lang w:eastAsia="en-US"/>
        </w:rPr>
        <w:t>.1.1</w:t>
      </w:r>
      <w:r w:rsidR="00814920" w:rsidRPr="00E85289">
        <w:rPr>
          <w:color w:val="auto"/>
          <w:sz w:val="22"/>
          <w:szCs w:val="22"/>
          <w:lang w:eastAsia="en-US"/>
        </w:rPr>
        <w:t>2</w:t>
      </w:r>
      <w:r w:rsidR="00BB6941" w:rsidRPr="00E85289">
        <w:rPr>
          <w:color w:val="auto"/>
          <w:sz w:val="22"/>
          <w:szCs w:val="22"/>
          <w:lang w:eastAsia="en-US"/>
        </w:rPr>
        <w:t>.</w:t>
      </w:r>
      <w:r w:rsidR="00BB6941" w:rsidRPr="00E85289">
        <w:rPr>
          <w:color w:val="auto"/>
          <w:sz w:val="22"/>
          <w:szCs w:val="22"/>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77777777" w:rsidR="00BB6941"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BB6941" w:rsidRPr="00E85289">
        <w:rPr>
          <w:color w:val="auto"/>
          <w:sz w:val="22"/>
          <w:szCs w:val="22"/>
          <w:lang w:eastAsia="en-US"/>
        </w:rPr>
        <w:t>.1.1</w:t>
      </w:r>
      <w:r w:rsidR="00814920" w:rsidRPr="00E85289">
        <w:rPr>
          <w:color w:val="auto"/>
          <w:sz w:val="22"/>
          <w:szCs w:val="22"/>
          <w:lang w:eastAsia="en-US"/>
        </w:rPr>
        <w:t>3</w:t>
      </w:r>
      <w:r w:rsidR="00BB6941" w:rsidRPr="00E85289">
        <w:rPr>
          <w:color w:val="auto"/>
          <w:sz w:val="22"/>
          <w:szCs w:val="22"/>
          <w:lang w:eastAsia="en-US"/>
        </w:rPr>
        <w:t>.</w:t>
      </w:r>
      <w:r w:rsidR="00BB6941" w:rsidRPr="00E85289">
        <w:rPr>
          <w:color w:val="auto"/>
          <w:sz w:val="22"/>
          <w:szCs w:val="22"/>
          <w:lang w:eastAsia="en-US"/>
        </w:rPr>
        <w:tab/>
        <w:t>Устанавливать и актировать факты не</w:t>
      </w:r>
      <w:r w:rsidR="005D747C" w:rsidRPr="00E85289">
        <w:rPr>
          <w:color w:val="auto"/>
          <w:sz w:val="22"/>
          <w:szCs w:val="22"/>
          <w:lang w:eastAsia="en-US"/>
        </w:rPr>
        <w:t xml:space="preserve"> </w:t>
      </w:r>
      <w:r w:rsidR="00BB6941" w:rsidRPr="00E85289">
        <w:rPr>
          <w:color w:val="auto"/>
          <w:sz w:val="22"/>
          <w:szCs w:val="22"/>
          <w:lang w:eastAsia="en-US"/>
        </w:rPr>
        <w:t xml:space="preserve">предоставления или некачественного предоставления услуг, выполнения работ по </w:t>
      </w:r>
      <w:r w:rsidR="005D747C" w:rsidRPr="00E85289">
        <w:rPr>
          <w:color w:val="auto"/>
          <w:sz w:val="22"/>
          <w:szCs w:val="22"/>
          <w:lang w:eastAsia="en-US"/>
        </w:rPr>
        <w:t xml:space="preserve">настоящему </w:t>
      </w:r>
      <w:r w:rsidR="00BB6941" w:rsidRPr="00E85289">
        <w:rPr>
          <w:color w:val="auto"/>
          <w:sz w:val="22"/>
          <w:szCs w:val="22"/>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E85289">
        <w:rPr>
          <w:color w:val="auto"/>
          <w:sz w:val="22"/>
          <w:szCs w:val="22"/>
          <w:lang w:eastAsia="en-US"/>
        </w:rPr>
        <w:t>действующим законодательством</w:t>
      </w:r>
      <w:r w:rsidR="00BB6941" w:rsidRPr="00E85289">
        <w:rPr>
          <w:color w:val="auto"/>
          <w:sz w:val="22"/>
          <w:szCs w:val="22"/>
          <w:lang w:eastAsia="en-US"/>
        </w:rPr>
        <w:t xml:space="preserve"> порядке. </w:t>
      </w:r>
    </w:p>
    <w:p w14:paraId="5F6A0912" w14:textId="77777777" w:rsidR="000514EA" w:rsidRPr="00E85289" w:rsidRDefault="000514EA" w:rsidP="007B2439">
      <w:pPr>
        <w:tabs>
          <w:tab w:val="left" w:pos="1418"/>
        </w:tabs>
        <w:ind w:right="-38" w:firstLine="567"/>
        <w:jc w:val="both"/>
        <w:rPr>
          <w:color w:val="auto"/>
          <w:sz w:val="22"/>
          <w:szCs w:val="22"/>
          <w:lang w:eastAsia="en-US"/>
        </w:rPr>
      </w:pPr>
      <w:r w:rsidRPr="00E85289">
        <w:rPr>
          <w:color w:val="auto"/>
          <w:sz w:val="22"/>
          <w:szCs w:val="22"/>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E85289">
        <w:rPr>
          <w:color w:val="auto"/>
          <w:sz w:val="22"/>
          <w:szCs w:val="22"/>
          <w:lang w:eastAsia="en-US"/>
        </w:rPr>
        <w:t xml:space="preserve">обязательные сведения и </w:t>
      </w:r>
      <w:r w:rsidRPr="00E85289">
        <w:rPr>
          <w:color w:val="auto"/>
          <w:sz w:val="22"/>
          <w:szCs w:val="22"/>
          <w:lang w:eastAsia="en-US"/>
        </w:rPr>
        <w:t>информацию</w:t>
      </w:r>
      <w:r w:rsidR="0069752E" w:rsidRPr="00E85289">
        <w:rPr>
          <w:color w:val="auto"/>
          <w:sz w:val="22"/>
          <w:szCs w:val="22"/>
          <w:lang w:eastAsia="en-US"/>
        </w:rPr>
        <w:t>, необходимые для начисления платы за коммунальные услуги</w:t>
      </w:r>
      <w:r w:rsidRPr="00E85289">
        <w:rPr>
          <w:color w:val="auto"/>
          <w:sz w:val="22"/>
          <w:szCs w:val="22"/>
          <w:lang w:eastAsia="en-US"/>
        </w:rPr>
        <w:t xml:space="preserve">, </w:t>
      </w:r>
      <w:r w:rsidR="00EA297B" w:rsidRPr="00E85289">
        <w:rPr>
          <w:color w:val="auto"/>
          <w:sz w:val="22"/>
          <w:szCs w:val="22"/>
          <w:lang w:eastAsia="en-US"/>
        </w:rPr>
        <w:t>в соответствии с действующим законодательством</w:t>
      </w:r>
      <w:r w:rsidRPr="00E85289">
        <w:rPr>
          <w:color w:val="auto"/>
          <w:sz w:val="22"/>
          <w:szCs w:val="22"/>
          <w:lang w:eastAsia="en-US"/>
        </w:rPr>
        <w:t>*.</w:t>
      </w:r>
    </w:p>
    <w:p w14:paraId="01EAD7FA" w14:textId="77777777" w:rsidR="000514EA" w:rsidRPr="00E85289" w:rsidRDefault="000514EA" w:rsidP="007B2439">
      <w:pPr>
        <w:tabs>
          <w:tab w:val="left" w:pos="1418"/>
        </w:tabs>
        <w:ind w:right="-38" w:firstLine="567"/>
        <w:jc w:val="both"/>
        <w:rPr>
          <w:color w:val="auto"/>
          <w:sz w:val="22"/>
          <w:szCs w:val="22"/>
          <w:lang w:eastAsia="en-US"/>
        </w:rPr>
      </w:pPr>
      <w:r w:rsidRPr="00E85289">
        <w:rPr>
          <w:color w:val="auto"/>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77777777" w:rsidR="000514EA" w:rsidRPr="00E85289" w:rsidRDefault="000514EA" w:rsidP="007B2439">
      <w:pPr>
        <w:tabs>
          <w:tab w:val="left" w:pos="1418"/>
        </w:tabs>
        <w:ind w:right="-38" w:firstLine="567"/>
        <w:jc w:val="both"/>
        <w:rPr>
          <w:color w:val="auto"/>
          <w:sz w:val="22"/>
          <w:szCs w:val="22"/>
          <w:lang w:eastAsia="en-US"/>
        </w:rPr>
      </w:pPr>
      <w:r w:rsidRPr="00E85289">
        <w:rPr>
          <w:color w:val="auto"/>
          <w:sz w:val="22"/>
          <w:szCs w:val="22"/>
          <w:lang w:eastAsia="en-US"/>
        </w:rPr>
        <w:t>2.1.16.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E85289" w:rsidRDefault="000514EA" w:rsidP="007B2439">
      <w:pPr>
        <w:tabs>
          <w:tab w:val="left" w:pos="1418"/>
        </w:tabs>
        <w:ind w:right="-38" w:firstLine="567"/>
        <w:jc w:val="both"/>
        <w:rPr>
          <w:color w:val="auto"/>
          <w:sz w:val="22"/>
          <w:szCs w:val="22"/>
          <w:lang w:eastAsia="en-US"/>
        </w:rPr>
      </w:pPr>
      <w:r w:rsidRPr="00E85289">
        <w:rPr>
          <w:color w:val="auto"/>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E85289" w:rsidRDefault="006218CD" w:rsidP="007B2439">
      <w:pPr>
        <w:tabs>
          <w:tab w:val="left" w:pos="1418"/>
        </w:tabs>
        <w:ind w:right="-38" w:firstLine="567"/>
        <w:jc w:val="both"/>
        <w:rPr>
          <w:color w:val="auto"/>
          <w:sz w:val="22"/>
          <w:szCs w:val="22"/>
          <w:lang w:eastAsia="en-US"/>
        </w:rPr>
      </w:pPr>
      <w:r w:rsidRPr="00E85289">
        <w:rPr>
          <w:color w:val="auto"/>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E85289">
        <w:rPr>
          <w:color w:val="auto"/>
          <w:sz w:val="22"/>
          <w:szCs w:val="22"/>
          <w:lang w:eastAsia="en-US"/>
        </w:rPr>
        <w:t>,</w:t>
      </w:r>
      <w:r w:rsidRPr="00E85289">
        <w:rPr>
          <w:color w:val="auto"/>
          <w:sz w:val="22"/>
          <w:szCs w:val="22"/>
          <w:lang w:eastAsia="en-US"/>
        </w:rPr>
        <w:t xml:space="preserve"> с использованием средств возникшей экономии по смыслу п.12 ст.162 ЖК РФ</w:t>
      </w:r>
      <w:r w:rsidR="00F617F4" w:rsidRPr="00E85289">
        <w:rPr>
          <w:color w:val="auto"/>
          <w:sz w:val="22"/>
          <w:szCs w:val="22"/>
          <w:lang w:eastAsia="en-US"/>
        </w:rPr>
        <w:t xml:space="preserve"> согласовывать такие работы с советом МКД.</w:t>
      </w:r>
    </w:p>
    <w:p w14:paraId="6AA3C6A8" w14:textId="69612191" w:rsidR="00C72E4C" w:rsidRPr="00E85289" w:rsidRDefault="00C72E4C" w:rsidP="007B2439">
      <w:pPr>
        <w:tabs>
          <w:tab w:val="left" w:pos="1418"/>
        </w:tabs>
        <w:ind w:right="-38" w:firstLine="567"/>
        <w:jc w:val="both"/>
        <w:rPr>
          <w:color w:val="auto"/>
          <w:sz w:val="22"/>
          <w:szCs w:val="22"/>
          <w:lang w:eastAsia="en-US"/>
        </w:rPr>
      </w:pPr>
      <w:r w:rsidRPr="00E85289">
        <w:rPr>
          <w:color w:val="auto"/>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E85289">
        <w:rPr>
          <w:color w:val="auto"/>
          <w:sz w:val="22"/>
          <w:szCs w:val="22"/>
          <w:lang w:eastAsia="en-US"/>
        </w:rPr>
        <w:t>.</w:t>
      </w:r>
    </w:p>
    <w:p w14:paraId="2C770A1D" w14:textId="614CCEC6" w:rsidR="00AF166A" w:rsidRPr="00E85289" w:rsidRDefault="007B5B9F" w:rsidP="007B2439">
      <w:pPr>
        <w:tabs>
          <w:tab w:val="left" w:pos="1418"/>
        </w:tabs>
        <w:ind w:right="-38" w:firstLine="567"/>
        <w:jc w:val="both"/>
        <w:rPr>
          <w:color w:val="auto"/>
          <w:sz w:val="22"/>
          <w:szCs w:val="22"/>
          <w:lang w:eastAsia="en-US"/>
        </w:rPr>
      </w:pPr>
      <w:bookmarkStart w:id="7" w:name="_Hlk36117819"/>
      <w:r w:rsidRPr="00E85289">
        <w:rPr>
          <w:color w:val="auto"/>
          <w:sz w:val="22"/>
          <w:szCs w:val="22"/>
          <w:lang w:eastAsia="en-US"/>
        </w:rPr>
        <w:t xml:space="preserve">2.1.20 </w:t>
      </w:r>
      <w:r w:rsidR="00A84065" w:rsidRPr="00E85289">
        <w:rPr>
          <w:color w:val="auto"/>
          <w:sz w:val="22"/>
          <w:szCs w:val="22"/>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E85289">
        <w:rPr>
          <w:color w:val="auto"/>
          <w:sz w:val="22"/>
          <w:szCs w:val="22"/>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E85289">
        <w:rPr>
          <w:color w:val="auto"/>
          <w:sz w:val="22"/>
          <w:szCs w:val="22"/>
          <w:lang w:eastAsia="en-US"/>
        </w:rPr>
        <w:t>способами, указанными в п.7.2. настоящего договора</w:t>
      </w:r>
      <w:r w:rsidR="008A08D7" w:rsidRPr="00E85289">
        <w:rPr>
          <w:color w:val="auto"/>
          <w:sz w:val="22"/>
          <w:szCs w:val="22"/>
          <w:lang w:eastAsia="en-US"/>
        </w:rPr>
        <w:t>.</w:t>
      </w:r>
    </w:p>
    <w:p w14:paraId="5AA57C10" w14:textId="5DC53474" w:rsidR="00A74022" w:rsidRPr="00542563" w:rsidRDefault="00A74022" w:rsidP="007B2439">
      <w:pPr>
        <w:tabs>
          <w:tab w:val="left" w:pos="1418"/>
        </w:tabs>
        <w:ind w:right="-38" w:firstLine="567"/>
        <w:jc w:val="both"/>
        <w:rPr>
          <w:color w:val="auto"/>
          <w:sz w:val="22"/>
          <w:szCs w:val="22"/>
          <w:lang w:eastAsia="en-US"/>
        </w:rPr>
      </w:pPr>
      <w:r w:rsidRPr="00E85289">
        <w:rPr>
          <w:color w:val="auto"/>
          <w:sz w:val="22"/>
          <w:szCs w:val="22"/>
          <w:lang w:eastAsia="en-US"/>
        </w:rPr>
        <w:t>2.1.21.</w:t>
      </w:r>
      <w:r w:rsidRPr="00E85289">
        <w:rPr>
          <w:color w:val="auto"/>
          <w:sz w:val="22"/>
          <w:szCs w:val="22"/>
        </w:rPr>
        <w:t xml:space="preserve"> </w:t>
      </w:r>
      <w:r w:rsidR="00956199" w:rsidRPr="00E85289">
        <w:rPr>
          <w:color w:val="auto"/>
          <w:sz w:val="22"/>
          <w:szCs w:val="22"/>
        </w:rPr>
        <w:t xml:space="preserve">В случае лучевой разводки холодного, горячего водоснабжения и </w:t>
      </w:r>
      <w:r w:rsidR="005205BB" w:rsidRPr="00E85289">
        <w:rPr>
          <w:rStyle w:val="CharStyle5"/>
          <w:color w:val="auto"/>
          <w:lang w:eastAsia="en-US"/>
        </w:rPr>
        <w:t xml:space="preserve">системы отопления </w:t>
      </w:r>
      <w:r w:rsidR="00956199" w:rsidRPr="00E85289">
        <w:rPr>
          <w:color w:val="auto"/>
          <w:sz w:val="22"/>
          <w:szCs w:val="22"/>
        </w:rPr>
        <w:t>пр</w:t>
      </w:r>
      <w:r w:rsidRPr="00E85289">
        <w:rPr>
          <w:color w:val="auto"/>
          <w:sz w:val="22"/>
          <w:szCs w:val="22"/>
        </w:rPr>
        <w:t xml:space="preserve">оводить </w:t>
      </w:r>
      <w:r w:rsidRPr="00E85289">
        <w:rPr>
          <w:color w:val="auto"/>
          <w:sz w:val="22"/>
          <w:szCs w:val="22"/>
          <w:lang w:eastAsia="en-US"/>
        </w:rPr>
        <w:t>техническое обслуживание индивидуальных, общих (квартирных) или комнатных приборов учета</w:t>
      </w:r>
      <w:r w:rsidR="003B1380" w:rsidRPr="00E85289">
        <w:rPr>
          <w:rFonts w:eastAsiaTheme="minorEastAsia"/>
          <w:color w:val="auto"/>
          <w:sz w:val="22"/>
          <w:szCs w:val="22"/>
        </w:rPr>
        <w:t xml:space="preserve">, распределителей, </w:t>
      </w:r>
      <w:r w:rsidR="003B1380" w:rsidRPr="00542563">
        <w:rPr>
          <w:rFonts w:eastAsiaTheme="minorEastAsia"/>
          <w:color w:val="auto"/>
          <w:sz w:val="22"/>
          <w:szCs w:val="22"/>
        </w:rPr>
        <w:t xml:space="preserve">фильтров </w:t>
      </w:r>
      <w:r w:rsidR="00224E00" w:rsidRPr="00542563">
        <w:rPr>
          <w:color w:val="auto"/>
          <w:sz w:val="22"/>
          <w:szCs w:val="22"/>
          <w:lang w:eastAsia="en-US"/>
        </w:rPr>
        <w:t>(</w:t>
      </w:r>
      <w:r w:rsidR="00995386" w:rsidRPr="00542563">
        <w:rPr>
          <w:color w:val="auto"/>
          <w:sz w:val="22"/>
          <w:szCs w:val="22"/>
          <w:lang w:eastAsia="en-US"/>
        </w:rPr>
        <w:t>осмотр, поверк</w:t>
      </w:r>
      <w:r w:rsidR="00192898" w:rsidRPr="00542563">
        <w:rPr>
          <w:color w:val="auto"/>
          <w:sz w:val="22"/>
          <w:szCs w:val="22"/>
          <w:lang w:eastAsia="en-US"/>
        </w:rPr>
        <w:t>а в сроки, установленные технической документацией</w:t>
      </w:r>
      <w:r w:rsidR="00995386" w:rsidRPr="00542563">
        <w:rPr>
          <w:color w:val="auto"/>
          <w:sz w:val="22"/>
          <w:szCs w:val="22"/>
          <w:lang w:eastAsia="en-US"/>
        </w:rPr>
        <w:t>,</w:t>
      </w:r>
      <w:r w:rsidR="00192898" w:rsidRPr="00542563">
        <w:rPr>
          <w:color w:val="auto"/>
          <w:sz w:val="22"/>
          <w:szCs w:val="22"/>
          <w:lang w:eastAsia="en-US"/>
        </w:rPr>
        <w:t xml:space="preserve"> </w:t>
      </w:r>
      <w:bookmarkStart w:id="8" w:name="_Hlk73089431"/>
      <w:r w:rsidR="00192898" w:rsidRPr="00542563">
        <w:rPr>
          <w:color w:val="auto"/>
          <w:sz w:val="22"/>
          <w:szCs w:val="22"/>
          <w:lang w:eastAsia="en-US"/>
        </w:rPr>
        <w:t>проверка технического состояния,</w:t>
      </w:r>
      <w:r w:rsidR="00AF3B13" w:rsidRPr="00542563">
        <w:rPr>
          <w:color w:val="auto"/>
          <w:sz w:val="22"/>
          <w:szCs w:val="22"/>
          <w:lang w:eastAsia="en-US"/>
        </w:rPr>
        <w:t xml:space="preserve"> ремонт, </w:t>
      </w:r>
      <w:r w:rsidR="004F3CC7" w:rsidRPr="00542563">
        <w:rPr>
          <w:color w:val="auto"/>
          <w:sz w:val="22"/>
          <w:szCs w:val="22"/>
          <w:lang w:eastAsia="en-US"/>
        </w:rPr>
        <w:t xml:space="preserve">замену его составных частей, в том числе </w:t>
      </w:r>
      <w:r w:rsidR="0099177E" w:rsidRPr="00542563">
        <w:rPr>
          <w:color w:val="auto"/>
          <w:sz w:val="22"/>
          <w:szCs w:val="22"/>
          <w:lang w:eastAsia="en-US"/>
        </w:rPr>
        <w:t>элементов питания</w:t>
      </w:r>
      <w:r w:rsidR="004F3CC7" w:rsidRPr="00542563">
        <w:rPr>
          <w:color w:val="auto"/>
          <w:sz w:val="22"/>
          <w:szCs w:val="22"/>
          <w:lang w:eastAsia="en-US"/>
        </w:rPr>
        <w:t>, либо замену самого прибора</w:t>
      </w:r>
      <w:r w:rsidR="00AF3B13" w:rsidRPr="00542563">
        <w:rPr>
          <w:color w:val="auto"/>
          <w:sz w:val="22"/>
          <w:szCs w:val="22"/>
          <w:lang w:eastAsia="en-US"/>
        </w:rPr>
        <w:t>)</w:t>
      </w:r>
      <w:r w:rsidR="00785FE1" w:rsidRPr="00542563">
        <w:rPr>
          <w:color w:val="auto"/>
          <w:sz w:val="22"/>
          <w:szCs w:val="22"/>
          <w:lang w:eastAsia="en-US"/>
        </w:rPr>
        <w:t xml:space="preserve"> </w:t>
      </w:r>
      <w:bookmarkEnd w:id="8"/>
      <w:r w:rsidR="00785FE1" w:rsidRPr="00542563">
        <w:rPr>
          <w:color w:val="auto"/>
          <w:sz w:val="22"/>
          <w:szCs w:val="22"/>
          <w:lang w:eastAsia="en-US"/>
        </w:rPr>
        <w:t>в соответствии с требованиями к средствам измерения, а также к их использованию</w:t>
      </w:r>
      <w:r w:rsidR="000E235D" w:rsidRPr="00542563">
        <w:rPr>
          <w:color w:val="auto"/>
          <w:sz w:val="22"/>
          <w:szCs w:val="22"/>
          <w:lang w:eastAsia="en-US"/>
        </w:rPr>
        <w:t xml:space="preserve"> (эксплуатации), </w:t>
      </w:r>
      <w:r w:rsidR="00B87B53" w:rsidRPr="00542563">
        <w:rPr>
          <w:color w:val="auto"/>
          <w:sz w:val="22"/>
          <w:szCs w:val="22"/>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542563">
        <w:rPr>
          <w:color w:val="auto"/>
          <w:sz w:val="22"/>
          <w:szCs w:val="22"/>
          <w:lang w:eastAsia="en-US"/>
        </w:rPr>
        <w:t xml:space="preserve"> и Приложением №3 настоящего договора</w:t>
      </w:r>
      <w:r w:rsidR="00B87B53" w:rsidRPr="00542563">
        <w:rPr>
          <w:color w:val="auto"/>
          <w:sz w:val="22"/>
          <w:szCs w:val="22"/>
          <w:lang w:eastAsia="en-US"/>
        </w:rPr>
        <w:t>.</w:t>
      </w:r>
    </w:p>
    <w:p w14:paraId="027F12FB" w14:textId="2EC2A51D" w:rsidR="00AF3B13" w:rsidRPr="00E85289" w:rsidRDefault="00AF3B13" w:rsidP="007B2439">
      <w:pPr>
        <w:tabs>
          <w:tab w:val="left" w:pos="1418"/>
        </w:tabs>
        <w:ind w:right="-38" w:firstLine="567"/>
        <w:jc w:val="both"/>
        <w:rPr>
          <w:color w:val="auto"/>
          <w:sz w:val="22"/>
          <w:szCs w:val="22"/>
          <w:lang w:eastAsia="en-US"/>
        </w:rPr>
      </w:pPr>
      <w:r w:rsidRPr="00542563">
        <w:rPr>
          <w:color w:val="auto"/>
          <w:sz w:val="22"/>
          <w:szCs w:val="22"/>
          <w:lang w:eastAsia="en-US"/>
        </w:rPr>
        <w:t>2.1.22.</w:t>
      </w:r>
      <w:r w:rsidRPr="00542563">
        <w:rPr>
          <w:color w:val="auto"/>
          <w:sz w:val="22"/>
          <w:szCs w:val="22"/>
        </w:rPr>
        <w:t xml:space="preserve"> Произвести п</w:t>
      </w:r>
      <w:r w:rsidRPr="00542563">
        <w:rPr>
          <w:color w:val="auto"/>
          <w:sz w:val="22"/>
          <w:szCs w:val="22"/>
          <w:lang w:eastAsia="en-US"/>
        </w:rPr>
        <w:t>оверку</w:t>
      </w:r>
      <w:r w:rsidR="00A5251A" w:rsidRPr="00E85289">
        <w:rPr>
          <w:color w:val="auto"/>
          <w:sz w:val="22"/>
          <w:szCs w:val="22"/>
          <w:lang w:eastAsia="en-US"/>
        </w:rPr>
        <w:t xml:space="preserve"> индивидуального прибора учета (при лучевой разводк</w:t>
      </w:r>
      <w:r w:rsidR="0004604D" w:rsidRPr="00E85289">
        <w:rPr>
          <w:color w:val="auto"/>
          <w:sz w:val="22"/>
          <w:szCs w:val="22"/>
          <w:lang w:eastAsia="en-US"/>
        </w:rPr>
        <w:t>е</w:t>
      </w:r>
      <w:r w:rsidR="00A5251A" w:rsidRPr="00E85289">
        <w:rPr>
          <w:color w:val="auto"/>
          <w:sz w:val="22"/>
          <w:szCs w:val="22"/>
          <w:lang w:eastAsia="en-US"/>
        </w:rPr>
        <w:t>)</w:t>
      </w:r>
      <w:r w:rsidRPr="00E85289">
        <w:rPr>
          <w:color w:val="auto"/>
          <w:sz w:val="22"/>
          <w:szCs w:val="22"/>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E85289">
        <w:rPr>
          <w:color w:val="auto"/>
          <w:sz w:val="22"/>
          <w:szCs w:val="22"/>
          <w:lang w:eastAsia="en-US"/>
        </w:rPr>
        <w:t>)</w:t>
      </w:r>
      <w:r w:rsidR="00071408" w:rsidRPr="00E85289">
        <w:rPr>
          <w:color w:val="auto"/>
          <w:sz w:val="22"/>
          <w:szCs w:val="22"/>
          <w:lang w:eastAsia="en-US"/>
        </w:rPr>
        <w:t>.</w:t>
      </w:r>
    </w:p>
    <w:p w14:paraId="7C450699" w14:textId="419A4394" w:rsidR="00075490" w:rsidRPr="00542563" w:rsidRDefault="00075490" w:rsidP="007B2439">
      <w:pPr>
        <w:tabs>
          <w:tab w:val="left" w:pos="1418"/>
        </w:tabs>
        <w:ind w:right="-38" w:firstLine="567"/>
        <w:jc w:val="both"/>
        <w:rPr>
          <w:color w:val="auto"/>
          <w:sz w:val="22"/>
          <w:szCs w:val="22"/>
          <w:lang w:eastAsia="en-US"/>
        </w:rPr>
      </w:pPr>
      <w:r w:rsidRPr="00542563">
        <w:rPr>
          <w:color w:val="auto"/>
          <w:sz w:val="22"/>
          <w:szCs w:val="22"/>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542563">
        <w:rPr>
          <w:color w:val="auto"/>
          <w:sz w:val="22"/>
          <w:szCs w:val="22"/>
          <w:lang w:eastAsia="en-US"/>
        </w:rPr>
        <w:t>,</w:t>
      </w:r>
      <w:r w:rsidRPr="00542563">
        <w:rPr>
          <w:color w:val="auto"/>
          <w:sz w:val="22"/>
          <w:szCs w:val="22"/>
          <w:lang w:eastAsia="en-US"/>
        </w:rPr>
        <w:t xml:space="preserve"> вместе с проверкой технического состояния</w:t>
      </w:r>
      <w:r w:rsidR="004F3CC7" w:rsidRPr="00542563">
        <w:rPr>
          <w:color w:val="auto"/>
          <w:sz w:val="22"/>
          <w:szCs w:val="22"/>
          <w:lang w:eastAsia="en-US"/>
        </w:rPr>
        <w:t xml:space="preserve"> индивидуального </w:t>
      </w:r>
      <w:r w:rsidR="004F3CC7" w:rsidRPr="00542563">
        <w:rPr>
          <w:color w:val="auto"/>
          <w:sz w:val="22"/>
          <w:szCs w:val="22"/>
          <w:lang w:eastAsia="en-US"/>
        </w:rPr>
        <w:lastRenderedPageBreak/>
        <w:t>прибора учета</w:t>
      </w:r>
      <w:r w:rsidR="00915835" w:rsidRPr="00542563">
        <w:rPr>
          <w:color w:val="auto"/>
          <w:sz w:val="22"/>
          <w:szCs w:val="22"/>
          <w:lang w:eastAsia="en-US"/>
        </w:rPr>
        <w:t xml:space="preserve"> тепловой энергии</w:t>
      </w:r>
      <w:r w:rsidRPr="00542563">
        <w:rPr>
          <w:color w:val="auto"/>
          <w:sz w:val="22"/>
          <w:szCs w:val="22"/>
          <w:lang w:eastAsia="en-US"/>
        </w:rPr>
        <w:t>,</w:t>
      </w:r>
      <w:r w:rsidR="004F3CC7" w:rsidRPr="00542563">
        <w:rPr>
          <w:color w:val="auto"/>
          <w:sz w:val="22"/>
          <w:szCs w:val="22"/>
          <w:lang w:eastAsia="en-US"/>
        </w:rPr>
        <w:t xml:space="preserve"> а при необходимости производит </w:t>
      </w:r>
      <w:r w:rsidRPr="00542563">
        <w:rPr>
          <w:color w:val="auto"/>
          <w:sz w:val="22"/>
          <w:szCs w:val="22"/>
          <w:lang w:eastAsia="en-US"/>
        </w:rPr>
        <w:t xml:space="preserve">ремонт, </w:t>
      </w:r>
      <w:r w:rsidR="004F3CC7" w:rsidRPr="00542563">
        <w:rPr>
          <w:color w:val="auto"/>
          <w:sz w:val="22"/>
          <w:szCs w:val="22"/>
          <w:lang w:eastAsia="en-US"/>
        </w:rPr>
        <w:t xml:space="preserve">замену его составных частей, в том числе </w:t>
      </w:r>
      <w:r w:rsidR="0099177E" w:rsidRPr="00542563">
        <w:rPr>
          <w:color w:val="auto"/>
          <w:sz w:val="22"/>
          <w:szCs w:val="22"/>
          <w:lang w:eastAsia="en-US"/>
        </w:rPr>
        <w:t>элементов питания</w:t>
      </w:r>
      <w:r w:rsidR="004F3CC7" w:rsidRPr="00542563">
        <w:rPr>
          <w:color w:val="auto"/>
          <w:sz w:val="22"/>
          <w:szCs w:val="22"/>
          <w:lang w:eastAsia="en-US"/>
        </w:rPr>
        <w:t xml:space="preserve">, либо </w:t>
      </w:r>
      <w:r w:rsidRPr="00542563">
        <w:rPr>
          <w:color w:val="auto"/>
          <w:sz w:val="22"/>
          <w:szCs w:val="22"/>
          <w:lang w:eastAsia="en-US"/>
        </w:rPr>
        <w:t>замен</w:t>
      </w:r>
      <w:r w:rsidR="004F3CC7" w:rsidRPr="00542563">
        <w:rPr>
          <w:color w:val="auto"/>
          <w:sz w:val="22"/>
          <w:szCs w:val="22"/>
          <w:lang w:eastAsia="en-US"/>
        </w:rPr>
        <w:t>у самого прибора.</w:t>
      </w:r>
    </w:p>
    <w:p w14:paraId="56596E54" w14:textId="1D28BD43" w:rsidR="00071408" w:rsidRPr="00E85289" w:rsidRDefault="00071408" w:rsidP="00071408">
      <w:pPr>
        <w:tabs>
          <w:tab w:val="left" w:pos="1418"/>
        </w:tabs>
        <w:ind w:right="-38" w:firstLine="567"/>
        <w:jc w:val="both"/>
        <w:rPr>
          <w:color w:val="auto"/>
          <w:sz w:val="22"/>
          <w:szCs w:val="22"/>
          <w:lang w:eastAsia="en-US"/>
        </w:rPr>
      </w:pPr>
      <w:r w:rsidRPr="00E85289">
        <w:rPr>
          <w:color w:val="auto"/>
          <w:sz w:val="22"/>
          <w:szCs w:val="22"/>
          <w:lang w:eastAsia="en-US"/>
        </w:rPr>
        <w:t>2.1.23. Проведение поверки может производиться двумя способами:</w:t>
      </w:r>
    </w:p>
    <w:p w14:paraId="3FEA775D" w14:textId="43A3DBD1" w:rsidR="00071408" w:rsidRPr="00E85289" w:rsidRDefault="00E855F5" w:rsidP="00852B4F">
      <w:pPr>
        <w:tabs>
          <w:tab w:val="left" w:pos="1418"/>
        </w:tabs>
        <w:ind w:right="-38" w:firstLine="567"/>
        <w:jc w:val="both"/>
        <w:rPr>
          <w:color w:val="auto"/>
          <w:sz w:val="22"/>
          <w:szCs w:val="22"/>
          <w:lang w:eastAsia="en-US"/>
        </w:rPr>
      </w:pPr>
      <w:r w:rsidRPr="00E85289">
        <w:rPr>
          <w:color w:val="auto"/>
          <w:sz w:val="22"/>
          <w:szCs w:val="22"/>
          <w:lang w:eastAsia="en-US"/>
        </w:rPr>
        <w:t>2.1.23.</w:t>
      </w:r>
      <w:r w:rsidR="00071408" w:rsidRPr="00E85289">
        <w:rPr>
          <w:color w:val="auto"/>
          <w:sz w:val="22"/>
          <w:szCs w:val="22"/>
          <w:lang w:eastAsia="en-US"/>
        </w:rPr>
        <w:t>1. В лабораторных условиях на стенде в соответствии с ГОСТ 8.156-83 "Счетчики холодной воды. Методы и средства поверки</w:t>
      </w:r>
      <w:r w:rsidR="00852B4F" w:rsidRPr="00E85289">
        <w:rPr>
          <w:color w:val="auto"/>
          <w:sz w:val="22"/>
          <w:szCs w:val="22"/>
          <w:lang w:eastAsia="en-US"/>
        </w:rPr>
        <w:t>»,</w:t>
      </w:r>
      <w:r w:rsidR="00071408" w:rsidRPr="00E85289">
        <w:rPr>
          <w:color w:val="auto"/>
          <w:sz w:val="22"/>
          <w:szCs w:val="22"/>
          <w:lang w:eastAsia="en-US"/>
        </w:rPr>
        <w:t xml:space="preserve"> </w:t>
      </w:r>
      <w:r w:rsidR="00852B4F" w:rsidRPr="00E85289">
        <w:rPr>
          <w:color w:val="auto"/>
          <w:sz w:val="22"/>
          <w:szCs w:val="22"/>
          <w:lang w:eastAsia="en-US"/>
        </w:rPr>
        <w:t xml:space="preserve">МИ 2573-2000 ГСИ. «Теплосчетчики для водяных систем теплоснабжения. Методика поверки. Общие положения» </w:t>
      </w:r>
      <w:r w:rsidR="00071408" w:rsidRPr="00E85289">
        <w:rPr>
          <w:color w:val="auto"/>
          <w:sz w:val="22"/>
          <w:szCs w:val="22"/>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E85289" w:rsidRDefault="00E855F5" w:rsidP="00071408">
      <w:pPr>
        <w:tabs>
          <w:tab w:val="left" w:pos="1418"/>
        </w:tabs>
        <w:ind w:right="-38" w:firstLine="567"/>
        <w:jc w:val="both"/>
        <w:rPr>
          <w:color w:val="auto"/>
          <w:sz w:val="22"/>
          <w:szCs w:val="22"/>
          <w:lang w:eastAsia="en-US"/>
        </w:rPr>
      </w:pPr>
      <w:r w:rsidRPr="00E85289">
        <w:rPr>
          <w:color w:val="auto"/>
          <w:sz w:val="22"/>
          <w:szCs w:val="22"/>
          <w:lang w:eastAsia="en-US"/>
        </w:rPr>
        <w:t>2.1.23.</w:t>
      </w:r>
      <w:r w:rsidR="00071408" w:rsidRPr="00E85289">
        <w:rPr>
          <w:color w:val="auto"/>
          <w:sz w:val="22"/>
          <w:szCs w:val="22"/>
          <w:lang w:eastAsia="en-US"/>
        </w:rPr>
        <w:t>2. На месте установки в течение одного дня в соответствии</w:t>
      </w:r>
      <w:r w:rsidRPr="00E85289">
        <w:rPr>
          <w:color w:val="auto"/>
          <w:sz w:val="22"/>
          <w:szCs w:val="22"/>
          <w:lang w:eastAsia="en-US"/>
        </w:rPr>
        <w:t xml:space="preserve"> с </w:t>
      </w:r>
      <w:r w:rsidR="00071408" w:rsidRPr="00E85289">
        <w:rPr>
          <w:color w:val="auto"/>
          <w:sz w:val="22"/>
          <w:szCs w:val="22"/>
          <w:lang w:eastAsia="en-US"/>
        </w:rPr>
        <w:t>МИ 1997-2006 "Рекомендация ГСИ. Квартирные счетчики воды. Методика периодической (внеочередной) поверки при эксплуатации</w:t>
      </w:r>
      <w:r w:rsidR="004B6C9A" w:rsidRPr="00E85289">
        <w:rPr>
          <w:color w:val="auto"/>
          <w:sz w:val="22"/>
          <w:szCs w:val="22"/>
          <w:lang w:eastAsia="en-US"/>
        </w:rPr>
        <w:t>.</w:t>
      </w:r>
    </w:p>
    <w:p w14:paraId="6E2AA3A0" w14:textId="39C5105A" w:rsidR="004B6C9A" w:rsidRPr="00E85289" w:rsidRDefault="004B6C9A" w:rsidP="004B6C9A">
      <w:pPr>
        <w:tabs>
          <w:tab w:val="left" w:pos="1418"/>
        </w:tabs>
        <w:ind w:right="-38" w:firstLine="567"/>
        <w:jc w:val="both"/>
        <w:rPr>
          <w:color w:val="auto"/>
          <w:sz w:val="22"/>
          <w:szCs w:val="22"/>
          <w:lang w:eastAsia="en-US"/>
        </w:rPr>
      </w:pPr>
      <w:r w:rsidRPr="00E85289">
        <w:rPr>
          <w:color w:val="auto"/>
          <w:sz w:val="22"/>
          <w:szCs w:val="22"/>
          <w:lang w:eastAsia="en-US"/>
        </w:rPr>
        <w:t>2.1.24.</w:t>
      </w:r>
      <w:r w:rsidRPr="00E85289">
        <w:rPr>
          <w:color w:val="auto"/>
          <w:sz w:val="22"/>
          <w:szCs w:val="22"/>
        </w:rPr>
        <w:t xml:space="preserve"> </w:t>
      </w:r>
      <w:r w:rsidRPr="00E85289">
        <w:rPr>
          <w:color w:val="auto"/>
          <w:sz w:val="22"/>
          <w:szCs w:val="22"/>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E85289" w:rsidRDefault="004B6C9A" w:rsidP="004B6C9A">
      <w:pPr>
        <w:tabs>
          <w:tab w:val="left" w:pos="1418"/>
        </w:tabs>
        <w:ind w:right="-38" w:firstLine="567"/>
        <w:jc w:val="both"/>
        <w:rPr>
          <w:color w:val="auto"/>
          <w:sz w:val="22"/>
          <w:szCs w:val="22"/>
          <w:lang w:eastAsia="en-US"/>
        </w:rPr>
      </w:pPr>
      <w:r w:rsidRPr="00E85289">
        <w:rPr>
          <w:color w:val="auto"/>
          <w:sz w:val="22"/>
          <w:szCs w:val="22"/>
          <w:lang w:eastAsia="en-US"/>
        </w:rPr>
        <w:t xml:space="preserve">2.1.24.1. Периодическая поверка, </w:t>
      </w:r>
      <w:proofErr w:type="spellStart"/>
      <w:r w:rsidRPr="00E85289">
        <w:rPr>
          <w:color w:val="auto"/>
          <w:sz w:val="22"/>
          <w:szCs w:val="22"/>
          <w:lang w:eastAsia="en-US"/>
        </w:rPr>
        <w:t>проводящаяся</w:t>
      </w:r>
      <w:proofErr w:type="spellEnd"/>
      <w:r w:rsidRPr="00E85289">
        <w:rPr>
          <w:color w:val="auto"/>
          <w:sz w:val="22"/>
          <w:szCs w:val="22"/>
          <w:lang w:eastAsia="en-US"/>
        </w:rPr>
        <w:t xml:space="preserve"> по истечении </w:t>
      </w:r>
      <w:proofErr w:type="spellStart"/>
      <w:r w:rsidRPr="00E85289">
        <w:rPr>
          <w:color w:val="auto"/>
          <w:sz w:val="22"/>
          <w:szCs w:val="22"/>
          <w:lang w:eastAsia="en-US"/>
        </w:rPr>
        <w:t>межповерочного</w:t>
      </w:r>
      <w:proofErr w:type="spellEnd"/>
      <w:r w:rsidRPr="00E85289">
        <w:rPr>
          <w:color w:val="auto"/>
          <w:sz w:val="22"/>
          <w:szCs w:val="22"/>
          <w:lang w:eastAsia="en-US"/>
        </w:rPr>
        <w:t xml:space="preserve"> интервала.</w:t>
      </w:r>
    </w:p>
    <w:p w14:paraId="083C3A4F" w14:textId="5F94626D" w:rsidR="004B6C9A" w:rsidRPr="00E85289" w:rsidRDefault="004B6C9A" w:rsidP="004B6C9A">
      <w:pPr>
        <w:tabs>
          <w:tab w:val="left" w:pos="1418"/>
        </w:tabs>
        <w:ind w:right="-38" w:firstLine="567"/>
        <w:jc w:val="both"/>
        <w:rPr>
          <w:color w:val="auto"/>
          <w:sz w:val="22"/>
          <w:szCs w:val="22"/>
          <w:lang w:eastAsia="en-US"/>
        </w:rPr>
      </w:pPr>
      <w:r w:rsidRPr="00E85289">
        <w:rPr>
          <w:color w:val="auto"/>
          <w:sz w:val="22"/>
          <w:szCs w:val="22"/>
          <w:lang w:eastAsia="en-US"/>
        </w:rPr>
        <w:t xml:space="preserve">2.1.24.2. Внеочередная поверка, </w:t>
      </w:r>
      <w:proofErr w:type="spellStart"/>
      <w:r w:rsidRPr="00E85289">
        <w:rPr>
          <w:color w:val="auto"/>
          <w:sz w:val="22"/>
          <w:szCs w:val="22"/>
          <w:lang w:eastAsia="en-US"/>
        </w:rPr>
        <w:t>проводящаяся</w:t>
      </w:r>
      <w:proofErr w:type="spellEnd"/>
      <w:r w:rsidRPr="00E85289">
        <w:rPr>
          <w:color w:val="auto"/>
          <w:sz w:val="22"/>
          <w:szCs w:val="22"/>
          <w:lang w:eastAsia="en-US"/>
        </w:rPr>
        <w:t>:</w:t>
      </w:r>
    </w:p>
    <w:p w14:paraId="09959549" w14:textId="77777777" w:rsidR="004B6C9A" w:rsidRPr="00E85289" w:rsidRDefault="004B6C9A" w:rsidP="004B6C9A">
      <w:pPr>
        <w:tabs>
          <w:tab w:val="left" w:pos="1418"/>
        </w:tabs>
        <w:ind w:right="-38" w:firstLine="567"/>
        <w:jc w:val="both"/>
        <w:rPr>
          <w:color w:val="auto"/>
          <w:sz w:val="22"/>
          <w:szCs w:val="22"/>
          <w:lang w:eastAsia="en-US"/>
        </w:rPr>
      </w:pPr>
      <w:r w:rsidRPr="00E85289">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E85289" w:rsidRDefault="004B6C9A" w:rsidP="004B6C9A">
      <w:pPr>
        <w:tabs>
          <w:tab w:val="left" w:pos="1418"/>
        </w:tabs>
        <w:ind w:right="-38" w:firstLine="567"/>
        <w:jc w:val="both"/>
        <w:rPr>
          <w:color w:val="auto"/>
          <w:sz w:val="22"/>
          <w:szCs w:val="22"/>
          <w:lang w:eastAsia="en-US"/>
        </w:rPr>
      </w:pPr>
      <w:r w:rsidRPr="00E85289">
        <w:rPr>
          <w:color w:val="auto"/>
          <w:sz w:val="22"/>
          <w:szCs w:val="22"/>
          <w:lang w:eastAsia="en-US"/>
        </w:rPr>
        <w:t>- при выявлении нарушений целостности пломбы;</w:t>
      </w:r>
    </w:p>
    <w:p w14:paraId="19DC5C8F" w14:textId="15DE5745" w:rsidR="004B6C9A" w:rsidRPr="00E85289" w:rsidRDefault="004B6C9A" w:rsidP="004B6C9A">
      <w:pPr>
        <w:tabs>
          <w:tab w:val="left" w:pos="1418"/>
        </w:tabs>
        <w:ind w:right="-38" w:firstLine="567"/>
        <w:jc w:val="both"/>
        <w:rPr>
          <w:color w:val="auto"/>
          <w:sz w:val="22"/>
          <w:szCs w:val="22"/>
          <w:lang w:eastAsia="en-US"/>
        </w:rPr>
      </w:pPr>
      <w:r w:rsidRPr="00E85289">
        <w:rPr>
          <w:color w:val="auto"/>
          <w:sz w:val="22"/>
          <w:szCs w:val="22"/>
          <w:lang w:eastAsia="en-US"/>
        </w:rPr>
        <w:t>- в случаях, предусмотренных действующими нормативно-правовыми актами.</w:t>
      </w:r>
    </w:p>
    <w:bookmarkEnd w:id="7"/>
    <w:p w14:paraId="28090402" w14:textId="436A5280" w:rsidR="00BB6941" w:rsidRPr="00E85289" w:rsidRDefault="003C4840" w:rsidP="007B2439">
      <w:pPr>
        <w:tabs>
          <w:tab w:val="left" w:pos="1418"/>
        </w:tabs>
        <w:ind w:right="-38" w:firstLine="567"/>
        <w:jc w:val="both"/>
        <w:rPr>
          <w:color w:val="auto"/>
          <w:sz w:val="22"/>
          <w:szCs w:val="22"/>
          <w:lang w:eastAsia="en-US"/>
        </w:rPr>
      </w:pPr>
      <w:r w:rsidRPr="00E85289">
        <w:rPr>
          <w:color w:val="auto"/>
          <w:sz w:val="22"/>
          <w:szCs w:val="22"/>
          <w:lang w:eastAsia="en-US"/>
        </w:rPr>
        <w:t>2.1.</w:t>
      </w:r>
      <w:r w:rsidR="00C72E4C" w:rsidRPr="00E85289">
        <w:rPr>
          <w:color w:val="auto"/>
          <w:sz w:val="22"/>
          <w:szCs w:val="22"/>
          <w:lang w:eastAsia="en-US"/>
        </w:rPr>
        <w:t>2</w:t>
      </w:r>
      <w:r w:rsidR="00BA050F" w:rsidRPr="00E85289">
        <w:rPr>
          <w:color w:val="auto"/>
          <w:sz w:val="22"/>
          <w:szCs w:val="22"/>
          <w:lang w:eastAsia="en-US"/>
        </w:rPr>
        <w:t>5</w:t>
      </w:r>
      <w:r w:rsidR="00B516BC" w:rsidRPr="00E85289">
        <w:rPr>
          <w:color w:val="auto"/>
          <w:sz w:val="22"/>
          <w:szCs w:val="22"/>
          <w:lang w:eastAsia="en-US"/>
        </w:rPr>
        <w:t xml:space="preserve">. </w:t>
      </w:r>
      <w:r w:rsidRPr="00E85289">
        <w:rPr>
          <w:color w:val="auto"/>
          <w:sz w:val="22"/>
          <w:szCs w:val="22"/>
          <w:lang w:eastAsia="en-US"/>
        </w:rPr>
        <w:t xml:space="preserve"> </w:t>
      </w:r>
      <w:r w:rsidR="00BB6941" w:rsidRPr="00E85289">
        <w:rPr>
          <w:color w:val="auto"/>
          <w:sz w:val="22"/>
          <w:szCs w:val="22"/>
          <w:lang w:eastAsia="en-US"/>
        </w:rPr>
        <w:t>Нести иные обязанности, предусмотренные действующим законодательством.</w:t>
      </w:r>
    </w:p>
    <w:p w14:paraId="7CEB868E" w14:textId="77777777" w:rsidR="00F8030A" w:rsidRPr="00E85289" w:rsidRDefault="00287613" w:rsidP="007B2439">
      <w:pPr>
        <w:tabs>
          <w:tab w:val="left" w:pos="1418"/>
        </w:tabs>
        <w:ind w:right="-38" w:firstLine="567"/>
        <w:jc w:val="both"/>
        <w:rPr>
          <w:b/>
          <w:color w:val="auto"/>
          <w:sz w:val="22"/>
          <w:szCs w:val="22"/>
          <w:lang w:eastAsia="en-US"/>
        </w:rPr>
      </w:pPr>
      <w:r w:rsidRPr="00E85289">
        <w:rPr>
          <w:b/>
          <w:color w:val="auto"/>
          <w:sz w:val="22"/>
          <w:szCs w:val="22"/>
          <w:lang w:eastAsia="en-US"/>
        </w:rPr>
        <w:t>2</w:t>
      </w:r>
      <w:r w:rsidR="00F8030A" w:rsidRPr="00E85289">
        <w:rPr>
          <w:b/>
          <w:color w:val="auto"/>
          <w:sz w:val="22"/>
          <w:szCs w:val="22"/>
          <w:lang w:eastAsia="en-US"/>
        </w:rPr>
        <w:t>.2.</w:t>
      </w:r>
      <w:r w:rsidR="00F8030A" w:rsidRPr="00E85289">
        <w:rPr>
          <w:b/>
          <w:color w:val="auto"/>
          <w:sz w:val="22"/>
          <w:szCs w:val="22"/>
          <w:lang w:eastAsia="en-US"/>
        </w:rPr>
        <w:tab/>
        <w:t>Собственники обязаны:</w:t>
      </w:r>
    </w:p>
    <w:p w14:paraId="729600E0" w14:textId="77777777" w:rsidR="00F8030A"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w:t>
      </w:r>
      <w:r w:rsidR="00F8030A" w:rsidRPr="00E85289">
        <w:rPr>
          <w:color w:val="auto"/>
          <w:sz w:val="22"/>
          <w:szCs w:val="22"/>
          <w:lang w:eastAsia="en-US"/>
        </w:rPr>
        <w:tab/>
        <w:t>Своевременно оплачивать услуги и работы в соответствии с условиями настоящего договора.</w:t>
      </w:r>
    </w:p>
    <w:p w14:paraId="7FAC84FC" w14:textId="42A7666B" w:rsidR="00F8030A" w:rsidRPr="00542563"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w:t>
      </w:r>
      <w:r w:rsidR="00F8030A" w:rsidRPr="00E85289">
        <w:rPr>
          <w:color w:val="auto"/>
          <w:sz w:val="22"/>
          <w:szCs w:val="22"/>
          <w:lang w:eastAsia="en-US"/>
        </w:rPr>
        <w:tab/>
        <w:t xml:space="preserve">Обеспечить наличие индивидуальных приборов учета </w:t>
      </w:r>
      <w:r w:rsidR="00F8030A" w:rsidRPr="00542563">
        <w:rPr>
          <w:color w:val="auto"/>
          <w:sz w:val="22"/>
          <w:szCs w:val="22"/>
          <w:lang w:eastAsia="en-US"/>
        </w:rPr>
        <w:t xml:space="preserve">энергоресурсов в своих помещениях, за счет собственных средств своевременно </w:t>
      </w:r>
      <w:r w:rsidR="00BC35AB" w:rsidRPr="00542563">
        <w:rPr>
          <w:color w:val="auto"/>
          <w:sz w:val="22"/>
          <w:szCs w:val="22"/>
          <w:lang w:eastAsia="en-US"/>
        </w:rPr>
        <w:t>оплачивать</w:t>
      </w:r>
      <w:r w:rsidR="00F8030A" w:rsidRPr="00542563">
        <w:rPr>
          <w:color w:val="auto"/>
          <w:sz w:val="22"/>
          <w:szCs w:val="22"/>
          <w:lang w:eastAsia="en-US"/>
        </w:rPr>
        <w:t xml:space="preserve"> их техническое обслуживание, поверку, ремонт</w:t>
      </w:r>
      <w:r w:rsidR="004F3CC7" w:rsidRPr="00542563">
        <w:rPr>
          <w:color w:val="auto"/>
          <w:sz w:val="22"/>
          <w:szCs w:val="22"/>
          <w:lang w:eastAsia="en-US"/>
        </w:rPr>
        <w:t>,</w:t>
      </w:r>
      <w:r w:rsidR="004F3CC7" w:rsidRPr="00542563">
        <w:rPr>
          <w:color w:val="auto"/>
        </w:rPr>
        <w:t xml:space="preserve"> </w:t>
      </w:r>
      <w:r w:rsidR="004F3CC7" w:rsidRPr="00542563">
        <w:rPr>
          <w:color w:val="auto"/>
          <w:sz w:val="22"/>
          <w:szCs w:val="22"/>
          <w:lang w:eastAsia="en-US"/>
        </w:rPr>
        <w:t xml:space="preserve">замену его составных частей, в том числе </w:t>
      </w:r>
      <w:r w:rsidR="0099177E" w:rsidRPr="00542563">
        <w:rPr>
          <w:color w:val="auto"/>
          <w:sz w:val="22"/>
          <w:szCs w:val="22"/>
          <w:lang w:eastAsia="en-US"/>
        </w:rPr>
        <w:t>элементов питания</w:t>
      </w:r>
      <w:r w:rsidR="004F3CC7" w:rsidRPr="00542563">
        <w:rPr>
          <w:color w:val="auto"/>
          <w:sz w:val="22"/>
          <w:szCs w:val="22"/>
          <w:lang w:eastAsia="en-US"/>
        </w:rPr>
        <w:t>, либо замену самого прибора,</w:t>
      </w:r>
      <w:r w:rsidR="00F8030A" w:rsidRPr="00542563">
        <w:rPr>
          <w:color w:val="auto"/>
          <w:sz w:val="22"/>
          <w:szCs w:val="22"/>
          <w:lang w:eastAsia="en-US"/>
        </w:rPr>
        <w:t xml:space="preserve"> в соответствии с требования</w:t>
      </w:r>
      <w:r w:rsidR="004F3CC7" w:rsidRPr="00542563">
        <w:rPr>
          <w:color w:val="auto"/>
          <w:sz w:val="22"/>
          <w:szCs w:val="22"/>
          <w:lang w:eastAsia="en-US"/>
        </w:rPr>
        <w:t>ми</w:t>
      </w:r>
      <w:r w:rsidR="00F8030A" w:rsidRPr="00542563">
        <w:rPr>
          <w:color w:val="auto"/>
          <w:sz w:val="22"/>
          <w:szCs w:val="22"/>
          <w:lang w:eastAsia="en-US"/>
        </w:rPr>
        <w:t xml:space="preserve"> технических условий эксплуатации</w:t>
      </w:r>
      <w:r w:rsidR="00BC35AB" w:rsidRPr="00542563">
        <w:rPr>
          <w:color w:val="auto"/>
          <w:sz w:val="22"/>
          <w:szCs w:val="22"/>
          <w:lang w:eastAsia="en-US"/>
        </w:rPr>
        <w:t xml:space="preserve"> и настоящим договором.</w:t>
      </w:r>
    </w:p>
    <w:p w14:paraId="1876C23E" w14:textId="5A90E353" w:rsidR="00F8030A"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.2.3.</w:t>
      </w:r>
      <w:r w:rsidR="00F8030A" w:rsidRPr="00E85289">
        <w:rPr>
          <w:color w:val="auto"/>
          <w:sz w:val="22"/>
          <w:szCs w:val="22"/>
          <w:lang w:eastAsia="en-US"/>
        </w:rPr>
        <w:tab/>
        <w:t>Обеспечить допуск в занимаемые Собственниками</w:t>
      </w:r>
      <w:r w:rsidR="00C00C99" w:rsidRPr="00E85289">
        <w:rPr>
          <w:color w:val="auto"/>
          <w:sz w:val="22"/>
          <w:szCs w:val="22"/>
          <w:lang w:eastAsia="en-US"/>
        </w:rPr>
        <w:t>, членами их семей</w:t>
      </w:r>
      <w:r w:rsidR="00F8030A" w:rsidRPr="00E85289">
        <w:rPr>
          <w:color w:val="auto"/>
          <w:sz w:val="22"/>
          <w:szCs w:val="22"/>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E85289">
        <w:rPr>
          <w:color w:val="auto"/>
          <w:sz w:val="22"/>
          <w:szCs w:val="22"/>
          <w:lang w:eastAsia="en-US"/>
        </w:rPr>
        <w:t>техническое обслуживание индивидуальных приборов учета</w:t>
      </w:r>
      <w:r w:rsidR="00162D38" w:rsidRPr="00E85289">
        <w:rPr>
          <w:color w:val="auto"/>
          <w:sz w:val="22"/>
          <w:szCs w:val="22"/>
          <w:lang w:eastAsia="en-US"/>
        </w:rPr>
        <w:t>,</w:t>
      </w:r>
      <w:r w:rsidR="00C00C99" w:rsidRPr="00E85289">
        <w:rPr>
          <w:color w:val="auto"/>
          <w:sz w:val="22"/>
          <w:szCs w:val="22"/>
          <w:lang w:eastAsia="en-US"/>
        </w:rPr>
        <w:t xml:space="preserve"> </w:t>
      </w:r>
      <w:r w:rsidR="00F8030A" w:rsidRPr="00E85289">
        <w:rPr>
          <w:color w:val="auto"/>
          <w:sz w:val="22"/>
          <w:szCs w:val="22"/>
          <w:lang w:eastAsia="en-US"/>
        </w:rPr>
        <w:t>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7906CAC7" w:rsidR="004B6C9A" w:rsidRPr="00E85289" w:rsidRDefault="004B6C9A" w:rsidP="007B2439">
      <w:pPr>
        <w:tabs>
          <w:tab w:val="left" w:pos="1418"/>
        </w:tabs>
        <w:ind w:right="-38" w:firstLine="567"/>
        <w:jc w:val="both"/>
        <w:rPr>
          <w:color w:val="auto"/>
          <w:sz w:val="22"/>
          <w:szCs w:val="22"/>
          <w:lang w:eastAsia="en-US"/>
        </w:rPr>
      </w:pPr>
      <w:r w:rsidRPr="00E85289">
        <w:rPr>
          <w:color w:val="auto"/>
          <w:sz w:val="22"/>
          <w:szCs w:val="22"/>
          <w:lang w:eastAsia="en-US"/>
        </w:rPr>
        <w:t>2.2.3.1.</w:t>
      </w:r>
      <w:r w:rsidRPr="00E85289">
        <w:rPr>
          <w:color w:val="auto"/>
          <w:sz w:val="22"/>
          <w:szCs w:val="22"/>
        </w:rPr>
        <w:t xml:space="preserve"> О</w:t>
      </w:r>
      <w:r w:rsidRPr="00E85289">
        <w:rPr>
          <w:color w:val="auto"/>
          <w:sz w:val="22"/>
          <w:szCs w:val="22"/>
          <w:lang w:eastAsia="en-US"/>
        </w:rPr>
        <w:t xml:space="preserve">беспечить доступ в жилое помещение специализированной организации для проведения поверки в согласованные с </w:t>
      </w:r>
      <w:r w:rsidR="0034405D" w:rsidRPr="00E85289">
        <w:rPr>
          <w:color w:val="auto"/>
          <w:sz w:val="22"/>
          <w:szCs w:val="22"/>
          <w:lang w:eastAsia="en-US"/>
        </w:rPr>
        <w:t>Управляющей организацией</w:t>
      </w:r>
      <w:r w:rsidRPr="00E85289">
        <w:rPr>
          <w:color w:val="auto"/>
          <w:sz w:val="22"/>
          <w:szCs w:val="22"/>
          <w:lang w:eastAsia="en-US"/>
        </w:rPr>
        <w:t xml:space="preserve"> сроки, но не позднее месяца с момента </w:t>
      </w:r>
      <w:r w:rsidR="00187796" w:rsidRPr="00E85289">
        <w:rPr>
          <w:color w:val="auto"/>
          <w:sz w:val="22"/>
          <w:szCs w:val="22"/>
          <w:lang w:eastAsia="en-US"/>
        </w:rPr>
        <w:t>уведомления</w:t>
      </w:r>
      <w:r w:rsidRPr="00E85289">
        <w:rPr>
          <w:color w:val="auto"/>
          <w:sz w:val="22"/>
          <w:szCs w:val="22"/>
          <w:lang w:eastAsia="en-US"/>
        </w:rPr>
        <w:t xml:space="preserve"> </w:t>
      </w:r>
      <w:r w:rsidR="0034405D" w:rsidRPr="00E85289">
        <w:rPr>
          <w:color w:val="auto"/>
          <w:sz w:val="22"/>
          <w:szCs w:val="22"/>
          <w:lang w:eastAsia="en-US"/>
        </w:rPr>
        <w:t xml:space="preserve">Управляющей </w:t>
      </w:r>
      <w:r w:rsidR="00782975" w:rsidRPr="00E85289">
        <w:rPr>
          <w:color w:val="auto"/>
          <w:sz w:val="22"/>
          <w:szCs w:val="22"/>
          <w:lang w:eastAsia="en-US"/>
        </w:rPr>
        <w:t>организацией</w:t>
      </w:r>
      <w:r w:rsidR="0034405D" w:rsidRPr="00E85289">
        <w:rPr>
          <w:color w:val="auto"/>
          <w:sz w:val="22"/>
          <w:szCs w:val="22"/>
          <w:lang w:eastAsia="en-US"/>
        </w:rPr>
        <w:t xml:space="preserve"> </w:t>
      </w:r>
      <w:r w:rsidRPr="00E85289">
        <w:rPr>
          <w:color w:val="auto"/>
          <w:sz w:val="22"/>
          <w:szCs w:val="22"/>
          <w:lang w:eastAsia="en-US"/>
        </w:rPr>
        <w:t>о необходимости проведения поверки.</w:t>
      </w:r>
    </w:p>
    <w:p w14:paraId="1F068065" w14:textId="029E1490" w:rsidR="00F8030A"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.2.4.</w:t>
      </w:r>
      <w:r w:rsidR="00F8030A" w:rsidRPr="00E85289">
        <w:rPr>
          <w:color w:val="auto"/>
          <w:sz w:val="22"/>
          <w:szCs w:val="22"/>
          <w:lang w:eastAsia="en-US"/>
        </w:rPr>
        <w:tab/>
        <w:t>Своевременно</w:t>
      </w:r>
      <w:r w:rsidR="00485F27" w:rsidRPr="00E85289">
        <w:rPr>
          <w:color w:val="auto"/>
          <w:sz w:val="22"/>
          <w:szCs w:val="22"/>
          <w:lang w:eastAsia="en-US"/>
        </w:rPr>
        <w:t xml:space="preserve"> в течение одних суток</w:t>
      </w:r>
      <w:r w:rsidR="00F8030A" w:rsidRPr="00E85289">
        <w:rPr>
          <w:color w:val="auto"/>
          <w:sz w:val="22"/>
          <w:szCs w:val="22"/>
          <w:lang w:eastAsia="en-US"/>
        </w:rPr>
        <w:t xml:space="preserve"> сообщать о возникших неисправностях Общего имущества и авариях на инженерных сетях</w:t>
      </w:r>
      <w:r w:rsidR="00162D38" w:rsidRPr="00E85289">
        <w:rPr>
          <w:color w:val="auto"/>
          <w:sz w:val="22"/>
          <w:szCs w:val="22"/>
          <w:lang w:eastAsia="en-US"/>
        </w:rPr>
        <w:t>, в случае выхода из строя индивидуального прибора учета (в случае нахождения такого прибора учета внутри помещения)</w:t>
      </w:r>
      <w:r w:rsidR="00F8030A" w:rsidRPr="00E85289">
        <w:rPr>
          <w:color w:val="auto"/>
          <w:sz w:val="22"/>
          <w:szCs w:val="22"/>
          <w:lang w:eastAsia="en-US"/>
        </w:rPr>
        <w:t xml:space="preserve"> в диспетчерскую службу Управляющей </w:t>
      </w:r>
      <w:r w:rsidR="00715957" w:rsidRPr="00E85289">
        <w:rPr>
          <w:color w:val="auto"/>
          <w:sz w:val="22"/>
          <w:szCs w:val="22"/>
          <w:lang w:eastAsia="en-US"/>
        </w:rPr>
        <w:t>организации</w:t>
      </w:r>
      <w:r w:rsidR="00F8030A" w:rsidRPr="00E85289">
        <w:rPr>
          <w:color w:val="auto"/>
          <w:sz w:val="22"/>
          <w:szCs w:val="22"/>
          <w:lang w:eastAsia="en-US"/>
        </w:rPr>
        <w:t xml:space="preserve"> по телефону</w:t>
      </w:r>
      <w:r w:rsidR="00DE2CC7" w:rsidRPr="00E85289">
        <w:rPr>
          <w:color w:val="auto"/>
          <w:sz w:val="22"/>
          <w:szCs w:val="22"/>
          <w:lang w:eastAsia="en-US"/>
        </w:rPr>
        <w:t xml:space="preserve"> </w:t>
      </w:r>
      <w:r w:rsidR="009F04C5">
        <w:rPr>
          <w:b/>
          <w:color w:val="auto"/>
          <w:sz w:val="22"/>
          <w:szCs w:val="22"/>
          <w:lang w:eastAsia="en-US"/>
        </w:rPr>
        <w:t>8(8482)68-60-05</w:t>
      </w:r>
      <w:r w:rsidR="00F8030A" w:rsidRPr="00E85289">
        <w:rPr>
          <w:color w:val="auto"/>
          <w:sz w:val="22"/>
          <w:szCs w:val="22"/>
          <w:lang w:eastAsia="en-US"/>
        </w:rPr>
        <w:t xml:space="preserve"> (круглосуточно).</w:t>
      </w:r>
    </w:p>
    <w:p w14:paraId="57785B30" w14:textId="77777777" w:rsidR="00F8030A" w:rsidRPr="00E85289" w:rsidRDefault="00287613" w:rsidP="007B2439">
      <w:pPr>
        <w:tabs>
          <w:tab w:val="left" w:pos="1418"/>
        </w:tabs>
        <w:ind w:right="-38"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.2.5.</w:t>
      </w:r>
      <w:r w:rsidR="00F8030A" w:rsidRPr="00E85289">
        <w:rPr>
          <w:color w:val="auto"/>
          <w:sz w:val="22"/>
          <w:szCs w:val="22"/>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E85289" w:rsidRDefault="00F8030A" w:rsidP="007B2439">
      <w:pPr>
        <w:tabs>
          <w:tab w:val="left" w:pos="1418"/>
        </w:tabs>
        <w:ind w:right="-38" w:firstLine="567"/>
        <w:jc w:val="both"/>
        <w:rPr>
          <w:color w:val="auto"/>
          <w:sz w:val="22"/>
          <w:szCs w:val="22"/>
          <w:lang w:eastAsia="en-US"/>
        </w:rPr>
      </w:pPr>
      <w:r w:rsidRPr="00E85289">
        <w:rPr>
          <w:color w:val="auto"/>
          <w:sz w:val="22"/>
          <w:szCs w:val="22"/>
          <w:lang w:eastAsia="en-US"/>
        </w:rPr>
        <w:t>а) не производить перенос инженерных сетей многоквартирного дома,</w:t>
      </w:r>
      <w:r w:rsidR="000E55BB" w:rsidRPr="00E85289">
        <w:rPr>
          <w:color w:val="auto"/>
          <w:sz w:val="22"/>
          <w:szCs w:val="22"/>
          <w:lang w:eastAsia="en-US"/>
        </w:rPr>
        <w:t xml:space="preserve"> относящихся к общему имуществу;</w:t>
      </w:r>
    </w:p>
    <w:p w14:paraId="5870AA4F" w14:textId="77777777" w:rsidR="00F8030A" w:rsidRPr="00E85289" w:rsidRDefault="00F8030A" w:rsidP="007B2439">
      <w:pPr>
        <w:tabs>
          <w:tab w:val="left" w:pos="1418"/>
        </w:tabs>
        <w:ind w:right="-38" w:firstLine="567"/>
        <w:jc w:val="both"/>
        <w:rPr>
          <w:color w:val="auto"/>
          <w:sz w:val="22"/>
          <w:szCs w:val="22"/>
          <w:lang w:eastAsia="en-US"/>
        </w:rPr>
      </w:pPr>
      <w:r w:rsidRPr="00E85289">
        <w:rPr>
          <w:color w:val="auto"/>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E85289">
        <w:rPr>
          <w:color w:val="auto"/>
          <w:sz w:val="22"/>
          <w:szCs w:val="22"/>
          <w:lang w:eastAsia="en-US"/>
        </w:rPr>
        <w:t>;</w:t>
      </w:r>
    </w:p>
    <w:p w14:paraId="75428006" w14:textId="77777777" w:rsidR="00F8030A" w:rsidRPr="00E85289" w:rsidRDefault="00F8030A" w:rsidP="007B2439">
      <w:pPr>
        <w:tabs>
          <w:tab w:val="left" w:pos="1418"/>
        </w:tabs>
        <w:ind w:right="-38" w:firstLine="567"/>
        <w:jc w:val="both"/>
        <w:rPr>
          <w:color w:val="auto"/>
          <w:sz w:val="22"/>
          <w:szCs w:val="22"/>
          <w:lang w:eastAsia="en-US"/>
        </w:rPr>
      </w:pPr>
      <w:r w:rsidRPr="00E85289">
        <w:rPr>
          <w:color w:val="auto"/>
          <w:sz w:val="22"/>
          <w:szCs w:val="22"/>
          <w:lang w:eastAsia="en-US"/>
        </w:rPr>
        <w:t>в) не использовать теплоноситель из системы отопления не по прямому назначению (отбор воды)</w:t>
      </w:r>
      <w:r w:rsidR="000E55BB" w:rsidRPr="00E85289">
        <w:rPr>
          <w:color w:val="auto"/>
          <w:sz w:val="22"/>
          <w:szCs w:val="22"/>
          <w:lang w:eastAsia="en-US"/>
        </w:rPr>
        <w:t>;</w:t>
      </w:r>
    </w:p>
    <w:p w14:paraId="13365287" w14:textId="77777777" w:rsidR="00F8030A" w:rsidRPr="00E85289" w:rsidRDefault="00F8030A" w:rsidP="00A65450">
      <w:pPr>
        <w:tabs>
          <w:tab w:val="left" w:pos="1418"/>
        </w:tabs>
        <w:ind w:firstLine="567"/>
        <w:jc w:val="both"/>
        <w:rPr>
          <w:color w:val="auto"/>
          <w:sz w:val="22"/>
          <w:szCs w:val="22"/>
          <w:lang w:eastAsia="en-US"/>
        </w:rPr>
      </w:pPr>
      <w:r w:rsidRPr="00E85289">
        <w:rPr>
          <w:color w:val="auto"/>
          <w:sz w:val="22"/>
          <w:szCs w:val="22"/>
          <w:lang w:eastAsia="en-US"/>
        </w:rPr>
        <w:t>г) не загромождать (не ограждать) подходы к инженерным коммуникациям и запорной арматуре в помещении</w:t>
      </w:r>
      <w:r w:rsidR="000E55BB" w:rsidRPr="00E85289">
        <w:rPr>
          <w:color w:val="auto"/>
          <w:sz w:val="22"/>
          <w:szCs w:val="22"/>
          <w:lang w:eastAsia="en-US"/>
        </w:rPr>
        <w:t>;</w:t>
      </w:r>
    </w:p>
    <w:p w14:paraId="2608D1B2" w14:textId="77777777" w:rsidR="00F8030A" w:rsidRPr="00E85289" w:rsidRDefault="00F8030A" w:rsidP="00A65450">
      <w:pPr>
        <w:tabs>
          <w:tab w:val="left" w:pos="1418"/>
        </w:tabs>
        <w:ind w:firstLine="567"/>
        <w:jc w:val="both"/>
        <w:rPr>
          <w:color w:val="auto"/>
          <w:sz w:val="22"/>
          <w:szCs w:val="22"/>
          <w:lang w:eastAsia="en-US"/>
        </w:rPr>
      </w:pPr>
      <w:r w:rsidRPr="00E85289">
        <w:rPr>
          <w:color w:val="auto"/>
          <w:sz w:val="22"/>
          <w:szCs w:val="22"/>
          <w:lang w:eastAsia="en-US"/>
        </w:rPr>
        <w:t xml:space="preserve">д) не создавать повышенного шума в жилых помещениях и местах общего пользования; </w:t>
      </w:r>
    </w:p>
    <w:p w14:paraId="3B616C89" w14:textId="77777777" w:rsidR="00F8030A" w:rsidRPr="00E85289" w:rsidRDefault="00F8030A" w:rsidP="00A65450">
      <w:pPr>
        <w:tabs>
          <w:tab w:val="left" w:pos="1418"/>
        </w:tabs>
        <w:ind w:firstLine="567"/>
        <w:jc w:val="both"/>
        <w:rPr>
          <w:color w:val="auto"/>
          <w:sz w:val="22"/>
          <w:szCs w:val="22"/>
          <w:lang w:eastAsia="en-US"/>
        </w:rPr>
      </w:pPr>
      <w:r w:rsidRPr="00E85289">
        <w:rPr>
          <w:color w:val="auto"/>
          <w:sz w:val="22"/>
          <w:szCs w:val="22"/>
          <w:lang w:eastAsia="en-US"/>
        </w:rPr>
        <w:t>е) выполнять предусмотренные законодательством санитарно-гигиенические, экологические и противопожарные требования</w:t>
      </w:r>
      <w:r w:rsidR="00E87EA1" w:rsidRPr="00E85289">
        <w:rPr>
          <w:color w:val="auto"/>
          <w:sz w:val="22"/>
          <w:szCs w:val="22"/>
          <w:lang w:eastAsia="en-US"/>
        </w:rPr>
        <w:t>;</w:t>
      </w:r>
      <w:r w:rsidRPr="00E85289">
        <w:rPr>
          <w:color w:val="auto"/>
          <w:sz w:val="22"/>
          <w:szCs w:val="22"/>
          <w:lang w:eastAsia="en-US"/>
        </w:rPr>
        <w:t xml:space="preserve"> </w:t>
      </w:r>
    </w:p>
    <w:p w14:paraId="238D9991" w14:textId="77777777" w:rsidR="00D62E20" w:rsidRPr="00E85289" w:rsidRDefault="00D62E20" w:rsidP="00A65450">
      <w:pPr>
        <w:tabs>
          <w:tab w:val="left" w:pos="1418"/>
        </w:tabs>
        <w:ind w:firstLine="567"/>
        <w:jc w:val="both"/>
        <w:rPr>
          <w:color w:val="auto"/>
          <w:sz w:val="22"/>
          <w:szCs w:val="22"/>
          <w:lang w:eastAsia="en-US"/>
        </w:rPr>
      </w:pPr>
      <w:r w:rsidRPr="00E85289">
        <w:rPr>
          <w:color w:val="auto"/>
          <w:sz w:val="22"/>
          <w:szCs w:val="22"/>
          <w:lang w:eastAsia="en-US"/>
        </w:rPr>
        <w:t>ж) не устанавливать самовольно тамбурные двери, кладовые на лестничных площадках</w:t>
      </w:r>
      <w:r w:rsidR="00E87EA1" w:rsidRPr="00E85289">
        <w:rPr>
          <w:color w:val="auto"/>
          <w:sz w:val="22"/>
          <w:szCs w:val="22"/>
          <w:lang w:eastAsia="en-US"/>
        </w:rPr>
        <w:t>;</w:t>
      </w:r>
    </w:p>
    <w:p w14:paraId="0A490255" w14:textId="77777777" w:rsidR="00B92BDA" w:rsidRPr="00E85289" w:rsidRDefault="00234AF4" w:rsidP="00A65450">
      <w:pPr>
        <w:tabs>
          <w:tab w:val="left" w:pos="1418"/>
        </w:tabs>
        <w:ind w:firstLine="567"/>
        <w:jc w:val="both"/>
        <w:rPr>
          <w:color w:val="auto"/>
          <w:sz w:val="22"/>
          <w:szCs w:val="22"/>
          <w:lang w:eastAsia="en-US"/>
        </w:rPr>
      </w:pPr>
      <w:r w:rsidRPr="00E85289">
        <w:rPr>
          <w:color w:val="auto"/>
          <w:sz w:val="22"/>
          <w:szCs w:val="22"/>
          <w:lang w:eastAsia="en-US"/>
        </w:rPr>
        <w:t>з</w:t>
      </w:r>
      <w:r w:rsidR="00F8030A" w:rsidRPr="00E85289">
        <w:rPr>
          <w:color w:val="auto"/>
          <w:sz w:val="22"/>
          <w:szCs w:val="22"/>
          <w:lang w:eastAsia="en-US"/>
        </w:rPr>
        <w:t>)</w:t>
      </w:r>
      <w:r w:rsidR="00B92BDA" w:rsidRPr="00E85289">
        <w:rPr>
          <w:color w:val="auto"/>
          <w:sz w:val="22"/>
          <w:szCs w:val="22"/>
          <w:lang w:eastAsia="en-US"/>
        </w:rPr>
        <w:t xml:space="preserve"> использовать колясочные по их прямому назначению, не складировать вещи, имущество, продукты</w:t>
      </w:r>
      <w:r w:rsidR="00E87EA1" w:rsidRPr="00E85289">
        <w:rPr>
          <w:color w:val="auto"/>
          <w:sz w:val="22"/>
          <w:szCs w:val="22"/>
          <w:lang w:eastAsia="en-US"/>
        </w:rPr>
        <w:t>;</w:t>
      </w:r>
    </w:p>
    <w:p w14:paraId="2DEB2244" w14:textId="77777777" w:rsidR="00F8030A" w:rsidRPr="00E85289" w:rsidRDefault="00B92BDA" w:rsidP="00A65450">
      <w:pPr>
        <w:tabs>
          <w:tab w:val="left" w:pos="1418"/>
        </w:tabs>
        <w:ind w:firstLine="567"/>
        <w:jc w:val="both"/>
        <w:rPr>
          <w:color w:val="auto"/>
          <w:sz w:val="22"/>
          <w:szCs w:val="22"/>
          <w:lang w:eastAsia="en-US"/>
        </w:rPr>
      </w:pPr>
      <w:r w:rsidRPr="00E85289">
        <w:rPr>
          <w:color w:val="auto"/>
          <w:sz w:val="22"/>
          <w:szCs w:val="22"/>
          <w:lang w:eastAsia="en-US"/>
        </w:rPr>
        <w:t>и)</w:t>
      </w:r>
      <w:r w:rsidR="00F8030A" w:rsidRPr="00E85289">
        <w:rPr>
          <w:color w:val="auto"/>
          <w:sz w:val="22"/>
          <w:szCs w:val="22"/>
          <w:lang w:eastAsia="en-US"/>
        </w:rPr>
        <w:t xml:space="preserve"> не совершать действий, приводящих (могущих прив</w:t>
      </w:r>
      <w:r w:rsidR="00287613" w:rsidRPr="00E85289">
        <w:rPr>
          <w:color w:val="auto"/>
          <w:sz w:val="22"/>
          <w:szCs w:val="22"/>
          <w:lang w:eastAsia="en-US"/>
        </w:rPr>
        <w:t>ести) к порче Общего имущества</w:t>
      </w:r>
      <w:r w:rsidR="00E87EA1" w:rsidRPr="00E85289">
        <w:rPr>
          <w:color w:val="auto"/>
          <w:sz w:val="22"/>
          <w:szCs w:val="22"/>
          <w:lang w:eastAsia="en-US"/>
        </w:rPr>
        <w:t>.</w:t>
      </w:r>
    </w:p>
    <w:p w14:paraId="308E44B3" w14:textId="0AD4D38C" w:rsidR="00EA297B" w:rsidRPr="00E85289" w:rsidRDefault="00EA297B" w:rsidP="00A65450">
      <w:pPr>
        <w:tabs>
          <w:tab w:val="left" w:pos="1418"/>
        </w:tabs>
        <w:ind w:firstLine="567"/>
        <w:jc w:val="both"/>
        <w:rPr>
          <w:color w:val="auto"/>
          <w:sz w:val="22"/>
          <w:szCs w:val="22"/>
          <w:lang w:eastAsia="en-US"/>
        </w:rPr>
      </w:pPr>
      <w:r w:rsidRPr="00E85289">
        <w:rPr>
          <w:color w:val="auto"/>
          <w:sz w:val="22"/>
          <w:szCs w:val="22"/>
          <w:lang w:eastAsia="en-US"/>
        </w:rPr>
        <w:t xml:space="preserve">к) не использовать открытый огонь: не разжигать костер, не зажигать спички, свечи на </w:t>
      </w:r>
      <w:r w:rsidR="00DD5BA3" w:rsidRPr="00E85289">
        <w:rPr>
          <w:color w:val="auto"/>
          <w:sz w:val="22"/>
          <w:szCs w:val="22"/>
          <w:lang w:eastAsia="en-US"/>
        </w:rPr>
        <w:t>балконах</w:t>
      </w:r>
      <w:r w:rsidRPr="00E85289">
        <w:rPr>
          <w:color w:val="auto"/>
          <w:sz w:val="22"/>
          <w:szCs w:val="22"/>
          <w:lang w:eastAsia="en-US"/>
        </w:rPr>
        <w:t>, лоджиях, террасах</w:t>
      </w:r>
      <w:r w:rsidR="00485F27" w:rsidRPr="00E85289">
        <w:rPr>
          <w:color w:val="auto"/>
          <w:sz w:val="22"/>
          <w:szCs w:val="22"/>
          <w:lang w:eastAsia="en-US"/>
        </w:rPr>
        <w:t>.</w:t>
      </w:r>
    </w:p>
    <w:p w14:paraId="5CEE5121"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.2.6.</w:t>
      </w:r>
      <w:r w:rsidR="00F8030A" w:rsidRPr="00E85289">
        <w:rPr>
          <w:color w:val="auto"/>
          <w:sz w:val="22"/>
          <w:szCs w:val="22"/>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3DAB517B"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EF4F66" w:rsidRPr="00E85289">
        <w:rPr>
          <w:color w:val="auto"/>
          <w:sz w:val="22"/>
          <w:szCs w:val="22"/>
          <w:lang w:eastAsia="en-US"/>
        </w:rPr>
        <w:t>.2.7.</w:t>
      </w:r>
      <w:r w:rsidR="00EF4F66" w:rsidRPr="00E85289">
        <w:rPr>
          <w:color w:val="auto"/>
          <w:sz w:val="22"/>
          <w:szCs w:val="22"/>
          <w:lang w:eastAsia="en-US"/>
        </w:rPr>
        <w:tab/>
      </w:r>
      <w:r w:rsidR="00F8030A" w:rsidRPr="00E85289">
        <w:rPr>
          <w:color w:val="auto"/>
          <w:sz w:val="22"/>
          <w:szCs w:val="22"/>
          <w:lang w:eastAsia="en-US"/>
        </w:rPr>
        <w:t>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7061A423"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.2.8.</w:t>
      </w:r>
      <w:r w:rsidR="00F8030A" w:rsidRPr="00E85289">
        <w:rPr>
          <w:color w:val="auto"/>
          <w:sz w:val="22"/>
          <w:szCs w:val="22"/>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.2.9.</w:t>
      </w:r>
      <w:r w:rsidR="00F8030A" w:rsidRPr="00E85289">
        <w:rPr>
          <w:color w:val="auto"/>
          <w:sz w:val="22"/>
          <w:szCs w:val="22"/>
          <w:lang w:eastAsia="en-US"/>
        </w:rPr>
        <w:tab/>
        <w:t xml:space="preserve">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w:t>
      </w:r>
      <w:r w:rsidR="00F8030A" w:rsidRPr="00E85289">
        <w:rPr>
          <w:color w:val="auto"/>
          <w:sz w:val="22"/>
          <w:szCs w:val="22"/>
          <w:lang w:eastAsia="en-US"/>
        </w:rPr>
        <w:lastRenderedPageBreak/>
        <w:t>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.2.10.</w:t>
      </w:r>
      <w:r w:rsidR="00F8030A" w:rsidRPr="00E85289">
        <w:rPr>
          <w:color w:val="auto"/>
          <w:sz w:val="22"/>
          <w:szCs w:val="22"/>
          <w:lang w:eastAsia="en-US"/>
        </w:rPr>
        <w:tab/>
      </w:r>
      <w:r w:rsidR="008B6F07" w:rsidRPr="00E85289">
        <w:rPr>
          <w:color w:val="auto"/>
          <w:sz w:val="22"/>
          <w:szCs w:val="22"/>
          <w:lang w:eastAsia="en-US"/>
        </w:rPr>
        <w:t xml:space="preserve">Информировать </w:t>
      </w:r>
      <w:r w:rsidR="0069752E" w:rsidRPr="00E85289">
        <w:rPr>
          <w:color w:val="auto"/>
          <w:sz w:val="22"/>
          <w:szCs w:val="22"/>
          <w:lang w:eastAsia="en-US"/>
        </w:rPr>
        <w:t>управляющую организацию</w:t>
      </w:r>
      <w:r w:rsidR="008B6F07" w:rsidRPr="00E85289">
        <w:rPr>
          <w:color w:val="auto"/>
          <w:sz w:val="22"/>
          <w:szCs w:val="22"/>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F8030A" w:rsidRPr="00E85289">
        <w:rPr>
          <w:color w:val="auto"/>
          <w:sz w:val="22"/>
          <w:szCs w:val="22"/>
          <w:lang w:eastAsia="en-US"/>
        </w:rPr>
        <w:t>.</w:t>
      </w:r>
    </w:p>
    <w:p w14:paraId="463587FE"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.2.11.</w:t>
      </w:r>
      <w:r w:rsidR="00F8030A" w:rsidRPr="00E85289">
        <w:rPr>
          <w:color w:val="auto"/>
          <w:sz w:val="22"/>
          <w:szCs w:val="22"/>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A7B0C5E"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.2.12.</w:t>
      </w:r>
      <w:r w:rsidR="00F8030A" w:rsidRPr="00E85289">
        <w:rPr>
          <w:color w:val="auto"/>
          <w:sz w:val="22"/>
          <w:szCs w:val="22"/>
          <w:lang w:eastAsia="en-US"/>
        </w:rPr>
        <w:tab/>
        <w:t>Неукоснительно соблюдать и выполнять требования законодательства и Инструкции о мерах пожарной безопасности (Приложение №</w:t>
      </w:r>
      <w:r w:rsidR="008B438E" w:rsidRPr="00E85289">
        <w:rPr>
          <w:color w:val="auto"/>
          <w:sz w:val="22"/>
          <w:szCs w:val="22"/>
          <w:lang w:eastAsia="en-US"/>
        </w:rPr>
        <w:t>4</w:t>
      </w:r>
      <w:r w:rsidR="00F8030A" w:rsidRPr="00E85289">
        <w:rPr>
          <w:color w:val="auto"/>
          <w:sz w:val="22"/>
          <w:szCs w:val="22"/>
          <w:lang w:eastAsia="en-US"/>
        </w:rPr>
        <w:t>).</w:t>
      </w:r>
    </w:p>
    <w:p w14:paraId="6865D20F"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.2.13.</w:t>
      </w:r>
      <w:r w:rsidR="00F8030A" w:rsidRPr="00E85289">
        <w:rPr>
          <w:color w:val="auto"/>
          <w:sz w:val="22"/>
          <w:szCs w:val="22"/>
          <w:lang w:eastAsia="en-US"/>
        </w:rPr>
        <w:tab/>
        <w:t>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компании расчета.</w:t>
      </w:r>
    </w:p>
    <w:p w14:paraId="25387D71"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093F4A" w:rsidRPr="00E85289">
        <w:rPr>
          <w:color w:val="auto"/>
          <w:sz w:val="22"/>
          <w:szCs w:val="22"/>
          <w:lang w:eastAsia="en-US"/>
        </w:rPr>
        <w:t>.</w:t>
      </w:r>
      <w:r w:rsidR="00F8030A" w:rsidRPr="00E85289">
        <w:rPr>
          <w:color w:val="auto"/>
          <w:sz w:val="22"/>
          <w:szCs w:val="22"/>
          <w:lang w:eastAsia="en-US"/>
        </w:rPr>
        <w:t>2.14.</w:t>
      </w:r>
      <w:r w:rsidR="00EF4F66" w:rsidRPr="00E85289">
        <w:rPr>
          <w:color w:val="auto"/>
          <w:sz w:val="22"/>
          <w:szCs w:val="22"/>
          <w:lang w:eastAsia="en-US"/>
        </w:rPr>
        <w:tab/>
      </w:r>
      <w:r w:rsidR="00F8030A" w:rsidRPr="00E85289">
        <w:rPr>
          <w:color w:val="auto"/>
          <w:sz w:val="22"/>
          <w:szCs w:val="22"/>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E85289">
        <w:rPr>
          <w:color w:val="auto"/>
          <w:sz w:val="22"/>
          <w:szCs w:val="22"/>
          <w:lang w:eastAsia="en-US"/>
        </w:rPr>
        <w:t>организацию</w:t>
      </w:r>
      <w:r w:rsidR="00F8030A" w:rsidRPr="00E85289">
        <w:rPr>
          <w:color w:val="auto"/>
          <w:sz w:val="22"/>
          <w:szCs w:val="22"/>
          <w:lang w:eastAsia="en-US"/>
        </w:rPr>
        <w:t xml:space="preserve"> о проведении такого собрания не позднее, чем за десять дней до даты его проведения.</w:t>
      </w:r>
    </w:p>
    <w:p w14:paraId="0331126D"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.2.15.</w:t>
      </w:r>
      <w:r w:rsidR="00EF4F66" w:rsidRPr="00E85289">
        <w:rPr>
          <w:color w:val="auto"/>
          <w:sz w:val="22"/>
          <w:szCs w:val="22"/>
          <w:lang w:eastAsia="en-US"/>
        </w:rPr>
        <w:tab/>
      </w:r>
      <w:r w:rsidR="00F8030A" w:rsidRPr="00E85289">
        <w:rPr>
          <w:color w:val="auto"/>
          <w:sz w:val="22"/>
          <w:szCs w:val="22"/>
          <w:lang w:eastAsia="en-US"/>
        </w:rPr>
        <w:t xml:space="preserve">Собственник уполномочивает Управляющую </w:t>
      </w:r>
      <w:r w:rsidR="00715957" w:rsidRPr="00E85289">
        <w:rPr>
          <w:color w:val="auto"/>
          <w:sz w:val="22"/>
          <w:szCs w:val="22"/>
          <w:lang w:eastAsia="en-US"/>
        </w:rPr>
        <w:t>организацию</w:t>
      </w:r>
      <w:r w:rsidR="00F8030A" w:rsidRPr="00E85289">
        <w:rPr>
          <w:color w:val="auto"/>
          <w:sz w:val="22"/>
          <w:szCs w:val="22"/>
          <w:lang w:eastAsia="en-US"/>
        </w:rPr>
        <w:t xml:space="preserve"> использовать средства, полученные за счет экономии </w:t>
      </w:r>
      <w:r w:rsidR="003477C9" w:rsidRPr="00E85289">
        <w:rPr>
          <w:color w:val="auto"/>
          <w:sz w:val="22"/>
          <w:szCs w:val="22"/>
          <w:lang w:eastAsia="en-US"/>
        </w:rPr>
        <w:t>предоставляемых</w:t>
      </w:r>
      <w:r w:rsidR="00CD2DD4" w:rsidRPr="00E85289">
        <w:rPr>
          <w:color w:val="auto"/>
          <w:sz w:val="22"/>
          <w:szCs w:val="22"/>
          <w:lang w:eastAsia="en-US"/>
        </w:rPr>
        <w:t xml:space="preserve"> ЖКУ (ресурсосбережение</w:t>
      </w:r>
      <w:r w:rsidR="003477C9" w:rsidRPr="00E85289">
        <w:rPr>
          <w:color w:val="auto"/>
          <w:sz w:val="22"/>
          <w:szCs w:val="22"/>
          <w:lang w:eastAsia="en-US"/>
        </w:rPr>
        <w:t xml:space="preserve"> </w:t>
      </w:r>
      <w:r w:rsidR="00904067" w:rsidRPr="00E85289">
        <w:rPr>
          <w:color w:val="auto"/>
          <w:sz w:val="22"/>
          <w:szCs w:val="22"/>
          <w:lang w:eastAsia="en-US"/>
        </w:rPr>
        <w:t>и др.)</w:t>
      </w:r>
      <w:r w:rsidR="000E55BB" w:rsidRPr="00E85289">
        <w:rPr>
          <w:color w:val="auto"/>
          <w:sz w:val="22"/>
          <w:szCs w:val="22"/>
          <w:lang w:eastAsia="en-US"/>
        </w:rPr>
        <w:t>,</w:t>
      </w:r>
      <w:r w:rsidR="00F8030A" w:rsidRPr="00E85289">
        <w:rPr>
          <w:color w:val="auto"/>
          <w:sz w:val="22"/>
          <w:szCs w:val="22"/>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E85289">
        <w:rPr>
          <w:color w:val="auto"/>
          <w:sz w:val="22"/>
          <w:szCs w:val="22"/>
          <w:lang w:eastAsia="en-US"/>
        </w:rPr>
        <w:t xml:space="preserve"> содержанию и текущему ремонту общедомового имущества,</w:t>
      </w:r>
      <w:r w:rsidR="00F8030A" w:rsidRPr="00E85289">
        <w:rPr>
          <w:color w:val="auto"/>
          <w:sz w:val="22"/>
          <w:szCs w:val="22"/>
          <w:lang w:eastAsia="en-US"/>
        </w:rPr>
        <w:t xml:space="preserve"> возмещение убытков вследствие причинения вреда общему имуществу, актов </w:t>
      </w:r>
      <w:r w:rsidR="001960A4" w:rsidRPr="00E85289">
        <w:rPr>
          <w:color w:val="auto"/>
          <w:sz w:val="22"/>
          <w:szCs w:val="22"/>
          <w:lang w:eastAsia="en-US"/>
        </w:rPr>
        <w:t xml:space="preserve">вандализма </w:t>
      </w:r>
      <w:r w:rsidR="00904067" w:rsidRPr="00E85289">
        <w:rPr>
          <w:color w:val="auto"/>
          <w:sz w:val="22"/>
          <w:szCs w:val="22"/>
          <w:lang w:eastAsia="en-US"/>
        </w:rPr>
        <w:t>и т.д</w:t>
      </w:r>
      <w:r w:rsidR="00F8030A" w:rsidRPr="00E85289">
        <w:rPr>
          <w:color w:val="auto"/>
          <w:sz w:val="22"/>
          <w:szCs w:val="22"/>
          <w:lang w:eastAsia="en-US"/>
        </w:rPr>
        <w:t>.</w:t>
      </w:r>
    </w:p>
    <w:p w14:paraId="0C9C7FD2" w14:textId="267DF7A5"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E50107" w:rsidRPr="00E85289">
        <w:rPr>
          <w:color w:val="auto"/>
          <w:sz w:val="22"/>
          <w:szCs w:val="22"/>
          <w:lang w:eastAsia="en-US"/>
        </w:rPr>
        <w:t>.</w:t>
      </w:r>
      <w:r w:rsidR="00F8030A" w:rsidRPr="00E85289">
        <w:rPr>
          <w:color w:val="auto"/>
          <w:sz w:val="22"/>
          <w:szCs w:val="22"/>
          <w:lang w:eastAsia="en-US"/>
        </w:rPr>
        <w:t>2.16.</w:t>
      </w:r>
      <w:r w:rsidR="00EF4F66" w:rsidRPr="00E85289">
        <w:rPr>
          <w:color w:val="auto"/>
          <w:sz w:val="22"/>
          <w:szCs w:val="22"/>
          <w:lang w:eastAsia="en-US"/>
        </w:rPr>
        <w:tab/>
      </w:r>
      <w:r w:rsidR="00053CB9" w:rsidRPr="00E85289">
        <w:rPr>
          <w:color w:val="auto"/>
          <w:sz w:val="22"/>
          <w:szCs w:val="22"/>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E85289">
        <w:rPr>
          <w:color w:val="auto"/>
          <w:sz w:val="22"/>
          <w:szCs w:val="22"/>
          <w:lang w:eastAsia="en-US"/>
        </w:rPr>
        <w:t xml:space="preserve">не </w:t>
      </w:r>
      <w:r w:rsidR="00053CB9" w:rsidRPr="00E85289">
        <w:rPr>
          <w:color w:val="auto"/>
          <w:sz w:val="22"/>
          <w:szCs w:val="22"/>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E85289">
        <w:rPr>
          <w:color w:val="auto"/>
          <w:sz w:val="22"/>
          <w:szCs w:val="22"/>
          <w:lang w:eastAsia="en-US"/>
        </w:rPr>
        <w:t xml:space="preserve">  </w:t>
      </w:r>
    </w:p>
    <w:p w14:paraId="6AE052D0"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.2.17.</w:t>
      </w:r>
      <w:r w:rsidR="00EF4F66" w:rsidRPr="00E85289">
        <w:rPr>
          <w:color w:val="auto"/>
          <w:sz w:val="22"/>
          <w:szCs w:val="22"/>
          <w:lang w:eastAsia="en-US"/>
        </w:rPr>
        <w:tab/>
      </w:r>
      <w:r w:rsidR="00F8030A" w:rsidRPr="00E85289">
        <w:rPr>
          <w:color w:val="auto"/>
          <w:sz w:val="22"/>
          <w:szCs w:val="22"/>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.2.18.</w:t>
      </w:r>
      <w:r w:rsidR="00EF4F66" w:rsidRPr="00E85289">
        <w:rPr>
          <w:color w:val="auto"/>
          <w:sz w:val="22"/>
          <w:szCs w:val="22"/>
          <w:lang w:eastAsia="en-US"/>
        </w:rPr>
        <w:tab/>
      </w:r>
      <w:r w:rsidR="00F8030A" w:rsidRPr="00E85289">
        <w:rPr>
          <w:color w:val="auto"/>
          <w:sz w:val="22"/>
          <w:szCs w:val="22"/>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E85289">
        <w:rPr>
          <w:color w:val="auto"/>
          <w:sz w:val="22"/>
          <w:szCs w:val="22"/>
          <w:lang w:eastAsia="en-US"/>
        </w:rPr>
        <w:t>ие</w:t>
      </w:r>
      <w:r w:rsidR="00F8030A" w:rsidRPr="00E85289">
        <w:rPr>
          <w:color w:val="auto"/>
          <w:sz w:val="22"/>
          <w:szCs w:val="22"/>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E85289">
        <w:rPr>
          <w:color w:val="auto"/>
          <w:sz w:val="22"/>
          <w:szCs w:val="22"/>
          <w:lang w:eastAsia="en-US"/>
        </w:rPr>
        <w:t>.</w:t>
      </w:r>
    </w:p>
    <w:p w14:paraId="38A18B39"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.2.19.</w:t>
      </w:r>
      <w:r w:rsidR="00EF4F66" w:rsidRPr="00E85289">
        <w:rPr>
          <w:color w:val="auto"/>
          <w:sz w:val="22"/>
          <w:szCs w:val="22"/>
          <w:lang w:eastAsia="en-US"/>
        </w:rPr>
        <w:tab/>
      </w:r>
      <w:r w:rsidR="00F8030A" w:rsidRPr="00E85289">
        <w:rPr>
          <w:color w:val="auto"/>
          <w:sz w:val="22"/>
          <w:szCs w:val="22"/>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.2.20.</w:t>
      </w:r>
      <w:r w:rsidR="00EF4F66" w:rsidRPr="00E85289">
        <w:rPr>
          <w:color w:val="auto"/>
          <w:sz w:val="22"/>
          <w:szCs w:val="22"/>
        </w:rPr>
        <w:tab/>
      </w:r>
      <w:r w:rsidR="00F8030A" w:rsidRPr="00E85289">
        <w:rPr>
          <w:color w:val="auto"/>
          <w:sz w:val="22"/>
          <w:szCs w:val="22"/>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E85289">
        <w:rPr>
          <w:color w:val="auto"/>
          <w:sz w:val="22"/>
          <w:szCs w:val="22"/>
          <w:lang w:eastAsia="en-US"/>
        </w:rPr>
        <w:t xml:space="preserve"> данных</w:t>
      </w:r>
      <w:r w:rsidR="00F8030A" w:rsidRPr="00E85289">
        <w:rPr>
          <w:color w:val="auto"/>
          <w:sz w:val="22"/>
          <w:szCs w:val="22"/>
          <w:lang w:eastAsia="en-US"/>
        </w:rPr>
        <w:t>.</w:t>
      </w:r>
    </w:p>
    <w:p w14:paraId="0A998D0C"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.2.21.</w:t>
      </w:r>
      <w:r w:rsidR="00EF4F66" w:rsidRPr="00E85289">
        <w:rPr>
          <w:color w:val="auto"/>
          <w:sz w:val="22"/>
          <w:szCs w:val="22"/>
          <w:lang w:eastAsia="en-US"/>
        </w:rPr>
        <w:tab/>
      </w:r>
      <w:r w:rsidR="00F8030A" w:rsidRPr="00E85289">
        <w:rPr>
          <w:color w:val="auto"/>
          <w:sz w:val="22"/>
          <w:szCs w:val="22"/>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.2.22.</w:t>
      </w:r>
      <w:r w:rsidR="00F8030A" w:rsidRPr="00E85289">
        <w:rPr>
          <w:color w:val="auto"/>
          <w:sz w:val="22"/>
          <w:szCs w:val="22"/>
        </w:rPr>
        <w:t xml:space="preserve"> </w:t>
      </w:r>
      <w:r w:rsidR="00F8030A" w:rsidRPr="00E85289">
        <w:rPr>
          <w:color w:val="auto"/>
          <w:sz w:val="22"/>
          <w:szCs w:val="22"/>
          <w:lang w:eastAsia="en-US"/>
        </w:rPr>
        <w:t>Не допускать сбрасывания в санитарный узел мусора и отходов, засоряющих канализацию.</w:t>
      </w:r>
    </w:p>
    <w:p w14:paraId="7BA87C3E" w14:textId="74B92F15"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.2.23.</w:t>
      </w:r>
      <w:r w:rsidR="00EF4F66" w:rsidRPr="00E85289">
        <w:rPr>
          <w:color w:val="auto"/>
          <w:sz w:val="22"/>
          <w:szCs w:val="22"/>
          <w:lang w:eastAsia="en-US"/>
        </w:rPr>
        <w:tab/>
      </w:r>
      <w:r w:rsidR="00F8030A" w:rsidRPr="00E85289">
        <w:rPr>
          <w:color w:val="auto"/>
          <w:sz w:val="22"/>
          <w:szCs w:val="22"/>
          <w:lang w:eastAsia="en-US"/>
        </w:rPr>
        <w:t>При наличии домашних животных соблюдать санитарно-гигиенические и ветеринарно-санитарные правила содержания</w:t>
      </w:r>
      <w:r w:rsidR="00886248" w:rsidRPr="00E85289">
        <w:rPr>
          <w:color w:val="auto"/>
          <w:sz w:val="22"/>
          <w:szCs w:val="22"/>
          <w:lang w:eastAsia="en-US"/>
        </w:rPr>
        <w:t>, и правила выгула животных</w:t>
      </w:r>
      <w:r w:rsidR="006531FC" w:rsidRPr="00E85289">
        <w:rPr>
          <w:color w:val="auto"/>
          <w:sz w:val="22"/>
          <w:szCs w:val="22"/>
          <w:lang w:eastAsia="en-US"/>
        </w:rPr>
        <w:t xml:space="preserve">, </w:t>
      </w:r>
      <w:bookmarkStart w:id="9" w:name="_Hlk65060203"/>
      <w:r w:rsidR="006531FC" w:rsidRPr="00E85289">
        <w:rPr>
          <w:color w:val="auto"/>
          <w:sz w:val="22"/>
          <w:szCs w:val="22"/>
          <w:lang w:eastAsia="en-US"/>
        </w:rPr>
        <w:t>предусмотренные законодательством</w:t>
      </w:r>
      <w:r w:rsidR="00E855F5" w:rsidRPr="00E85289">
        <w:rPr>
          <w:color w:val="auto"/>
          <w:sz w:val="22"/>
          <w:szCs w:val="22"/>
        </w:rPr>
        <w:t xml:space="preserve"> Российской Федерации.</w:t>
      </w:r>
      <w:bookmarkEnd w:id="9"/>
    </w:p>
    <w:p w14:paraId="09B35A8D"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.2.24.</w:t>
      </w:r>
      <w:r w:rsidR="00EF4F66" w:rsidRPr="00E85289">
        <w:rPr>
          <w:color w:val="auto"/>
          <w:sz w:val="22"/>
          <w:szCs w:val="22"/>
        </w:rPr>
        <w:tab/>
      </w:r>
      <w:r w:rsidR="00F8030A" w:rsidRPr="00E85289">
        <w:rPr>
          <w:color w:val="auto"/>
          <w:sz w:val="22"/>
          <w:szCs w:val="22"/>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.2.25.</w:t>
      </w:r>
      <w:r w:rsidR="00EF4F66" w:rsidRPr="00E85289">
        <w:rPr>
          <w:color w:val="auto"/>
          <w:sz w:val="22"/>
          <w:szCs w:val="22"/>
          <w:lang w:eastAsia="en-US"/>
        </w:rPr>
        <w:tab/>
      </w:r>
      <w:r w:rsidR="00F8030A" w:rsidRPr="00E85289">
        <w:rPr>
          <w:color w:val="auto"/>
          <w:sz w:val="22"/>
          <w:szCs w:val="22"/>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w:t>
      </w:r>
      <w:r w:rsidR="00EF4F66" w:rsidRPr="00E85289">
        <w:rPr>
          <w:color w:val="auto"/>
          <w:sz w:val="22"/>
          <w:szCs w:val="22"/>
          <w:lang w:eastAsia="en-US"/>
        </w:rPr>
        <w:t>2.</w:t>
      </w:r>
      <w:r w:rsidR="00F8030A" w:rsidRPr="00E85289">
        <w:rPr>
          <w:color w:val="auto"/>
          <w:sz w:val="22"/>
          <w:szCs w:val="22"/>
          <w:lang w:eastAsia="en-US"/>
        </w:rPr>
        <w:t>26.</w:t>
      </w:r>
      <w:r w:rsidR="00EF4F66" w:rsidRPr="00E85289">
        <w:rPr>
          <w:color w:val="auto"/>
          <w:sz w:val="22"/>
          <w:szCs w:val="22"/>
          <w:lang w:eastAsia="en-US"/>
        </w:rPr>
        <w:tab/>
      </w:r>
      <w:r w:rsidR="00F8030A" w:rsidRPr="00E85289">
        <w:rPr>
          <w:color w:val="auto"/>
          <w:sz w:val="22"/>
          <w:szCs w:val="22"/>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.2.27.</w:t>
      </w:r>
      <w:r w:rsidR="00EF4F66" w:rsidRPr="00E85289">
        <w:rPr>
          <w:color w:val="auto"/>
          <w:sz w:val="22"/>
          <w:szCs w:val="22"/>
          <w:lang w:eastAsia="en-US"/>
        </w:rPr>
        <w:tab/>
      </w:r>
      <w:r w:rsidR="00F8030A" w:rsidRPr="00E85289">
        <w:rPr>
          <w:color w:val="auto"/>
          <w:sz w:val="22"/>
          <w:szCs w:val="22"/>
          <w:lang w:eastAsia="en-US"/>
        </w:rPr>
        <w:t>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30867AC6"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.2.28.</w:t>
      </w:r>
      <w:r w:rsidR="00EF4F66" w:rsidRPr="00E85289">
        <w:rPr>
          <w:color w:val="auto"/>
          <w:sz w:val="22"/>
          <w:szCs w:val="22"/>
          <w:lang w:eastAsia="en-US"/>
        </w:rPr>
        <w:tab/>
      </w:r>
      <w:r w:rsidR="00F8030A" w:rsidRPr="00E85289">
        <w:rPr>
          <w:color w:val="auto"/>
          <w:sz w:val="22"/>
          <w:szCs w:val="22"/>
          <w:lang w:eastAsia="en-US"/>
        </w:rPr>
        <w:t>Не хранить в помещениях и местах общего пользования вещества и предметы, загрязняющие воздух.</w:t>
      </w:r>
    </w:p>
    <w:p w14:paraId="3220DA2B"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.2.29.</w:t>
      </w:r>
      <w:r w:rsidR="00EF4F66" w:rsidRPr="00E85289">
        <w:rPr>
          <w:color w:val="auto"/>
          <w:sz w:val="22"/>
          <w:szCs w:val="22"/>
          <w:lang w:eastAsia="en-US"/>
        </w:rPr>
        <w:tab/>
      </w:r>
      <w:r w:rsidR="00F8030A" w:rsidRPr="00E85289">
        <w:rPr>
          <w:color w:val="auto"/>
          <w:sz w:val="22"/>
          <w:szCs w:val="22"/>
          <w:lang w:eastAsia="en-US"/>
        </w:rPr>
        <w:t xml:space="preserve">Не курить в местах общего пользования, согласно ФЗ РФ от 23 февраля 2013 года № 15-ФЗ «Об </w:t>
      </w:r>
      <w:r w:rsidR="00F8030A" w:rsidRPr="00E85289">
        <w:rPr>
          <w:color w:val="auto"/>
          <w:sz w:val="22"/>
          <w:szCs w:val="22"/>
          <w:lang w:eastAsia="en-US"/>
        </w:rPr>
        <w:lastRenderedPageBreak/>
        <w:t>охране здоровья граждан от воздействия окружающего табачного дыма и последствий потребления табака».</w:t>
      </w:r>
    </w:p>
    <w:p w14:paraId="315E6E1A"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E50107" w:rsidRPr="00E85289">
        <w:rPr>
          <w:color w:val="auto"/>
          <w:sz w:val="22"/>
          <w:szCs w:val="22"/>
          <w:lang w:eastAsia="en-US"/>
        </w:rPr>
        <w:t>.</w:t>
      </w:r>
      <w:r w:rsidR="00F8030A" w:rsidRPr="00E85289">
        <w:rPr>
          <w:color w:val="auto"/>
          <w:sz w:val="22"/>
          <w:szCs w:val="22"/>
          <w:lang w:eastAsia="en-US"/>
        </w:rPr>
        <w:t>2.30.</w:t>
      </w:r>
      <w:r w:rsidR="00EF4F66" w:rsidRPr="00E85289">
        <w:rPr>
          <w:color w:val="auto"/>
          <w:sz w:val="22"/>
          <w:szCs w:val="22"/>
          <w:lang w:eastAsia="en-US"/>
        </w:rPr>
        <w:tab/>
      </w:r>
      <w:r w:rsidR="00F8030A" w:rsidRPr="00E85289">
        <w:rPr>
          <w:color w:val="auto"/>
          <w:sz w:val="22"/>
          <w:szCs w:val="22"/>
          <w:lang w:eastAsia="en-US"/>
        </w:rPr>
        <w:t>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.2.31.</w:t>
      </w:r>
      <w:r w:rsidR="00EF4F66" w:rsidRPr="00E85289">
        <w:rPr>
          <w:color w:val="auto"/>
          <w:sz w:val="22"/>
          <w:szCs w:val="22"/>
          <w:lang w:eastAsia="en-US"/>
        </w:rPr>
        <w:tab/>
      </w:r>
      <w:r w:rsidR="00F8030A" w:rsidRPr="00E85289">
        <w:rPr>
          <w:color w:val="auto"/>
          <w:sz w:val="22"/>
          <w:szCs w:val="22"/>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E85289" w:rsidRDefault="00F8030A" w:rsidP="003B6BEC">
      <w:pPr>
        <w:pStyle w:val="ab"/>
        <w:numPr>
          <w:ilvl w:val="0"/>
          <w:numId w:val="10"/>
        </w:numPr>
        <w:tabs>
          <w:tab w:val="left" w:pos="851"/>
        </w:tabs>
        <w:ind w:left="0" w:firstLine="567"/>
        <w:jc w:val="both"/>
        <w:rPr>
          <w:color w:val="auto"/>
          <w:sz w:val="22"/>
          <w:szCs w:val="22"/>
          <w:lang w:eastAsia="en-US"/>
        </w:rPr>
      </w:pPr>
      <w:r w:rsidRPr="00E85289">
        <w:rPr>
          <w:color w:val="auto"/>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E85289" w:rsidRDefault="00F8030A" w:rsidP="003B6BEC">
      <w:pPr>
        <w:pStyle w:val="ab"/>
        <w:numPr>
          <w:ilvl w:val="0"/>
          <w:numId w:val="10"/>
        </w:numPr>
        <w:tabs>
          <w:tab w:val="left" w:pos="851"/>
        </w:tabs>
        <w:ind w:left="0" w:firstLine="567"/>
        <w:jc w:val="both"/>
        <w:rPr>
          <w:color w:val="auto"/>
          <w:sz w:val="22"/>
          <w:szCs w:val="22"/>
          <w:lang w:eastAsia="en-US"/>
        </w:rPr>
      </w:pPr>
      <w:r w:rsidRPr="00E85289">
        <w:rPr>
          <w:color w:val="auto"/>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E85289" w:rsidRDefault="00F8030A" w:rsidP="003B6BEC">
      <w:pPr>
        <w:pStyle w:val="ab"/>
        <w:numPr>
          <w:ilvl w:val="0"/>
          <w:numId w:val="10"/>
        </w:numPr>
        <w:tabs>
          <w:tab w:val="left" w:pos="851"/>
        </w:tabs>
        <w:ind w:left="0" w:firstLine="567"/>
        <w:jc w:val="both"/>
        <w:rPr>
          <w:color w:val="auto"/>
          <w:sz w:val="22"/>
          <w:szCs w:val="22"/>
          <w:lang w:eastAsia="en-US"/>
        </w:rPr>
      </w:pPr>
      <w:r w:rsidRPr="00E85289">
        <w:rPr>
          <w:color w:val="auto"/>
          <w:sz w:val="22"/>
          <w:szCs w:val="22"/>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E85289" w:rsidRDefault="00F8030A" w:rsidP="003B6BEC">
      <w:pPr>
        <w:pStyle w:val="ab"/>
        <w:numPr>
          <w:ilvl w:val="0"/>
          <w:numId w:val="10"/>
        </w:numPr>
        <w:tabs>
          <w:tab w:val="left" w:pos="851"/>
        </w:tabs>
        <w:ind w:left="0" w:firstLine="567"/>
        <w:jc w:val="both"/>
        <w:rPr>
          <w:color w:val="auto"/>
          <w:sz w:val="22"/>
          <w:szCs w:val="22"/>
          <w:lang w:eastAsia="en-US"/>
        </w:rPr>
      </w:pPr>
      <w:r w:rsidRPr="00E85289">
        <w:rPr>
          <w:color w:val="auto"/>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E85289" w:rsidRDefault="00F8030A" w:rsidP="003B6BEC">
      <w:pPr>
        <w:pStyle w:val="ab"/>
        <w:numPr>
          <w:ilvl w:val="0"/>
          <w:numId w:val="10"/>
        </w:numPr>
        <w:tabs>
          <w:tab w:val="left" w:pos="851"/>
        </w:tabs>
        <w:ind w:left="0" w:firstLine="567"/>
        <w:jc w:val="both"/>
        <w:rPr>
          <w:color w:val="auto"/>
          <w:sz w:val="22"/>
          <w:szCs w:val="22"/>
          <w:lang w:eastAsia="en-US"/>
        </w:rPr>
      </w:pPr>
      <w:r w:rsidRPr="00E85289">
        <w:rPr>
          <w:color w:val="auto"/>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E85289">
        <w:rPr>
          <w:color w:val="auto"/>
          <w:sz w:val="22"/>
          <w:szCs w:val="22"/>
          <w:lang w:eastAsia="en-US"/>
        </w:rPr>
        <w:t>.</w:t>
      </w:r>
    </w:p>
    <w:p w14:paraId="066D22F2" w14:textId="77777777" w:rsidR="00F8030A" w:rsidRPr="00E85289" w:rsidRDefault="00287613" w:rsidP="00A65450">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.2.32.</w:t>
      </w:r>
      <w:r w:rsidR="00EF4F66" w:rsidRPr="00E85289">
        <w:rPr>
          <w:color w:val="auto"/>
          <w:sz w:val="22"/>
          <w:szCs w:val="22"/>
          <w:lang w:eastAsia="en-US"/>
        </w:rPr>
        <w:tab/>
      </w:r>
      <w:r w:rsidR="00F8030A" w:rsidRPr="00E85289">
        <w:rPr>
          <w:color w:val="auto"/>
          <w:sz w:val="22"/>
          <w:szCs w:val="22"/>
          <w:lang w:eastAsia="en-US"/>
        </w:rPr>
        <w:t xml:space="preserve">Убрать личное транспортное средство с придомовой территории в случае размещения Управляющей </w:t>
      </w:r>
      <w:r w:rsidR="00715957" w:rsidRPr="00E85289">
        <w:rPr>
          <w:color w:val="auto"/>
          <w:sz w:val="22"/>
          <w:szCs w:val="22"/>
          <w:lang w:eastAsia="en-US"/>
        </w:rPr>
        <w:t>организацией</w:t>
      </w:r>
      <w:r w:rsidR="00F8030A" w:rsidRPr="00E85289">
        <w:rPr>
          <w:color w:val="auto"/>
          <w:sz w:val="22"/>
          <w:szCs w:val="22"/>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4F4A70BD" w14:textId="0AD0F02C" w:rsidR="00EA6328" w:rsidRPr="00EA6328" w:rsidRDefault="00D478E8" w:rsidP="00D478E8">
      <w:pPr>
        <w:tabs>
          <w:tab w:val="left" w:pos="1418"/>
        </w:tabs>
        <w:ind w:firstLine="567"/>
        <w:jc w:val="both"/>
        <w:rPr>
          <w:color w:val="auto"/>
          <w:sz w:val="22"/>
          <w:szCs w:val="22"/>
          <w:lang w:eastAsia="en-US"/>
        </w:rPr>
      </w:pPr>
      <w:r w:rsidRPr="00E85289">
        <w:rPr>
          <w:color w:val="auto"/>
          <w:sz w:val="22"/>
          <w:szCs w:val="22"/>
          <w:lang w:eastAsia="en-US"/>
        </w:rPr>
        <w:t>2.2.33.</w:t>
      </w:r>
      <w:r w:rsidRPr="00E85289">
        <w:rPr>
          <w:color w:val="auto"/>
          <w:sz w:val="22"/>
          <w:szCs w:val="22"/>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E85289">
        <w:rPr>
          <w:color w:val="auto"/>
          <w:sz w:val="22"/>
          <w:szCs w:val="22"/>
          <w:lang w:eastAsia="en-US"/>
        </w:rPr>
        <w:t>ь</w:t>
      </w:r>
      <w:r w:rsidRPr="00E85289">
        <w:rPr>
          <w:color w:val="auto"/>
          <w:sz w:val="22"/>
          <w:szCs w:val="22"/>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E85289">
        <w:rPr>
          <w:color w:val="auto"/>
          <w:sz w:val="22"/>
          <w:szCs w:val="22"/>
          <w:lang w:eastAsia="en-US"/>
        </w:rPr>
        <w:t>дома</w:t>
      </w:r>
      <w:r w:rsidR="00EA6328">
        <w:rPr>
          <w:color w:val="auto"/>
          <w:sz w:val="22"/>
          <w:szCs w:val="22"/>
          <w:lang w:eastAsia="en-US"/>
        </w:rPr>
        <w:t xml:space="preserve">: </w:t>
      </w:r>
      <w:r w:rsidR="003D023A" w:rsidRPr="00E85289">
        <w:rPr>
          <w:color w:val="auto"/>
          <w:sz w:val="22"/>
          <w:szCs w:val="22"/>
          <w:lang w:eastAsia="en-US"/>
        </w:rPr>
        <w:t xml:space="preserve"> </w:t>
      </w:r>
      <w:r w:rsidR="00EA6328" w:rsidRPr="00EA6328">
        <w:rPr>
          <w:rStyle w:val="CharStyle5"/>
          <w:sz w:val="21"/>
          <w:szCs w:val="21"/>
        </w:rPr>
        <w:t>Самарская область, г. Тольятти, .</w:t>
      </w:r>
      <w:r w:rsidR="00EA6328" w:rsidRPr="00EA6328">
        <w:rPr>
          <w:color w:val="auto"/>
          <w:sz w:val="22"/>
          <w:szCs w:val="22"/>
          <w:lang w:eastAsia="en-US"/>
        </w:rPr>
        <w:t xml:space="preserve"> </w:t>
      </w:r>
    </w:p>
    <w:p w14:paraId="3E56041C" w14:textId="0692F840" w:rsidR="00157A86" w:rsidRPr="00E85289" w:rsidRDefault="00431C7F" w:rsidP="00D478E8">
      <w:pPr>
        <w:tabs>
          <w:tab w:val="left" w:pos="1418"/>
        </w:tabs>
        <w:ind w:firstLine="567"/>
        <w:jc w:val="both"/>
        <w:rPr>
          <w:color w:val="auto"/>
          <w:sz w:val="22"/>
          <w:szCs w:val="22"/>
          <w:lang w:eastAsia="en-US"/>
        </w:rPr>
      </w:pPr>
      <w:r w:rsidRPr="00E85289">
        <w:rPr>
          <w:color w:val="auto"/>
          <w:sz w:val="22"/>
          <w:szCs w:val="22"/>
          <w:lang w:eastAsia="en-US"/>
        </w:rPr>
        <w:t>2.2.3</w:t>
      </w:r>
      <w:r w:rsidR="00053CB9" w:rsidRPr="00E85289">
        <w:rPr>
          <w:color w:val="auto"/>
          <w:sz w:val="22"/>
          <w:szCs w:val="22"/>
          <w:lang w:eastAsia="en-US"/>
        </w:rPr>
        <w:t>4</w:t>
      </w:r>
      <w:r w:rsidRPr="00E85289">
        <w:rPr>
          <w:color w:val="auto"/>
          <w:sz w:val="22"/>
          <w:szCs w:val="22"/>
          <w:lang w:eastAsia="en-US"/>
        </w:rPr>
        <w:t xml:space="preserve">. </w:t>
      </w:r>
      <w:r w:rsidR="00D478E8" w:rsidRPr="00E85289">
        <w:rPr>
          <w:color w:val="auto"/>
          <w:sz w:val="22"/>
          <w:szCs w:val="22"/>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E85289">
        <w:rPr>
          <w:color w:val="auto"/>
          <w:sz w:val="22"/>
          <w:szCs w:val="22"/>
          <w:lang w:eastAsia="en-US"/>
        </w:rPr>
        <w:t>6</w:t>
      </w:r>
      <w:r w:rsidR="00D478E8" w:rsidRPr="00E85289">
        <w:rPr>
          <w:color w:val="auto"/>
          <w:sz w:val="22"/>
          <w:szCs w:val="22"/>
          <w:lang w:eastAsia="en-US"/>
        </w:rPr>
        <w:t xml:space="preserve"> и №</w:t>
      </w:r>
      <w:r w:rsidR="008B438E" w:rsidRPr="00E85289">
        <w:rPr>
          <w:color w:val="auto"/>
          <w:sz w:val="22"/>
          <w:szCs w:val="22"/>
          <w:lang w:eastAsia="en-US"/>
        </w:rPr>
        <w:t>7</w:t>
      </w:r>
      <w:r w:rsidR="00D478E8" w:rsidRPr="00E85289">
        <w:rPr>
          <w:color w:val="auto"/>
          <w:sz w:val="22"/>
          <w:szCs w:val="22"/>
          <w:lang w:eastAsia="en-US"/>
        </w:rPr>
        <w:t>.</w:t>
      </w:r>
    </w:p>
    <w:p w14:paraId="04E87F0A" w14:textId="61F7095D" w:rsidR="0060258F" w:rsidRDefault="00287613" w:rsidP="0060258F">
      <w:pPr>
        <w:tabs>
          <w:tab w:val="left" w:pos="1418"/>
        </w:tabs>
        <w:ind w:firstLine="567"/>
        <w:jc w:val="both"/>
        <w:rPr>
          <w:color w:val="auto"/>
          <w:sz w:val="22"/>
          <w:szCs w:val="22"/>
          <w:lang w:eastAsia="en-US"/>
        </w:rPr>
      </w:pPr>
      <w:r w:rsidRPr="00E85289">
        <w:rPr>
          <w:color w:val="auto"/>
          <w:sz w:val="22"/>
          <w:szCs w:val="22"/>
          <w:lang w:eastAsia="en-US"/>
        </w:rPr>
        <w:t>2</w:t>
      </w:r>
      <w:r w:rsidR="00F8030A" w:rsidRPr="00E85289">
        <w:rPr>
          <w:color w:val="auto"/>
          <w:sz w:val="22"/>
          <w:szCs w:val="22"/>
          <w:lang w:eastAsia="en-US"/>
        </w:rPr>
        <w:t>.2.3</w:t>
      </w:r>
      <w:r w:rsidR="00053CB9" w:rsidRPr="00E85289">
        <w:rPr>
          <w:color w:val="auto"/>
          <w:sz w:val="22"/>
          <w:szCs w:val="22"/>
          <w:lang w:eastAsia="en-US"/>
        </w:rPr>
        <w:t>5</w:t>
      </w:r>
      <w:r w:rsidR="00F8030A" w:rsidRPr="00E85289">
        <w:rPr>
          <w:color w:val="auto"/>
          <w:sz w:val="22"/>
          <w:szCs w:val="22"/>
          <w:lang w:eastAsia="en-US"/>
        </w:rPr>
        <w:t>.</w:t>
      </w:r>
      <w:r w:rsidR="00157A86" w:rsidRPr="00E85289">
        <w:rPr>
          <w:color w:val="auto"/>
          <w:sz w:val="22"/>
          <w:szCs w:val="22"/>
          <w:lang w:eastAsia="en-US"/>
        </w:rPr>
        <w:t xml:space="preserve"> </w:t>
      </w:r>
      <w:r w:rsidR="00F8030A" w:rsidRPr="00E85289">
        <w:rPr>
          <w:color w:val="auto"/>
          <w:sz w:val="22"/>
          <w:szCs w:val="22"/>
          <w:lang w:eastAsia="en-US"/>
        </w:rPr>
        <w:t>Нести иные обязанности, предусмотренные действующим законодательством.</w:t>
      </w:r>
    </w:p>
    <w:p w14:paraId="5D2F1B5C" w14:textId="77777777" w:rsidR="00EA6328" w:rsidRPr="00E85289" w:rsidRDefault="00EA6328" w:rsidP="0060258F">
      <w:pPr>
        <w:tabs>
          <w:tab w:val="left" w:pos="1418"/>
        </w:tabs>
        <w:ind w:firstLine="567"/>
        <w:jc w:val="both"/>
        <w:rPr>
          <w:rStyle w:val="CharStyle22"/>
          <w:b w:val="0"/>
          <w:bCs w:val="0"/>
          <w:color w:val="auto"/>
          <w:lang w:eastAsia="en-US"/>
        </w:rPr>
      </w:pPr>
    </w:p>
    <w:p w14:paraId="665E6671" w14:textId="4398EE1E" w:rsidR="004C76C0" w:rsidRPr="00EA6328" w:rsidRDefault="00940106" w:rsidP="00EA6328">
      <w:pPr>
        <w:pStyle w:val="ab"/>
        <w:numPr>
          <w:ilvl w:val="0"/>
          <w:numId w:val="8"/>
        </w:numPr>
        <w:jc w:val="center"/>
        <w:rPr>
          <w:rStyle w:val="CharStyle22"/>
          <w:bCs w:val="0"/>
          <w:color w:val="auto"/>
          <w:lang w:eastAsia="en-US"/>
        </w:rPr>
      </w:pPr>
      <w:r w:rsidRPr="00EA6328">
        <w:rPr>
          <w:rStyle w:val="CharStyle22"/>
          <w:bCs w:val="0"/>
          <w:color w:val="auto"/>
          <w:lang w:eastAsia="en-US"/>
        </w:rPr>
        <w:t>ПРАВА СТОРОН</w:t>
      </w:r>
      <w:r w:rsidR="004C76C0" w:rsidRPr="00EA6328">
        <w:rPr>
          <w:rStyle w:val="CharStyle22"/>
          <w:bCs w:val="0"/>
          <w:color w:val="auto"/>
          <w:lang w:eastAsia="en-US"/>
        </w:rPr>
        <w:t>.</w:t>
      </w:r>
    </w:p>
    <w:p w14:paraId="2D7383ED" w14:textId="77777777" w:rsidR="00EA6328" w:rsidRPr="00EA6328" w:rsidRDefault="00EA6328" w:rsidP="00EA6328">
      <w:pPr>
        <w:pStyle w:val="ab"/>
        <w:ind w:left="927"/>
        <w:rPr>
          <w:rStyle w:val="CharStyle22"/>
          <w:bCs w:val="0"/>
          <w:color w:val="auto"/>
          <w:lang w:eastAsia="en-US"/>
        </w:rPr>
      </w:pPr>
    </w:p>
    <w:p w14:paraId="4E8CE5A6" w14:textId="77777777" w:rsidR="004C76C0" w:rsidRPr="00E85289" w:rsidRDefault="00287613" w:rsidP="00A65450">
      <w:pPr>
        <w:tabs>
          <w:tab w:val="left" w:pos="1134"/>
        </w:tabs>
        <w:ind w:firstLine="567"/>
        <w:jc w:val="both"/>
        <w:rPr>
          <w:rStyle w:val="CharStyle22"/>
          <w:bCs w:val="0"/>
          <w:color w:val="auto"/>
          <w:lang w:eastAsia="en-US"/>
        </w:rPr>
      </w:pPr>
      <w:r w:rsidRPr="00E85289">
        <w:rPr>
          <w:rStyle w:val="CharStyle22"/>
          <w:bCs w:val="0"/>
          <w:color w:val="auto"/>
          <w:lang w:eastAsia="en-US"/>
        </w:rPr>
        <w:t>3</w:t>
      </w:r>
      <w:r w:rsidR="004C76C0" w:rsidRPr="00E85289">
        <w:rPr>
          <w:rStyle w:val="CharStyle22"/>
          <w:bCs w:val="0"/>
          <w:color w:val="auto"/>
          <w:lang w:eastAsia="en-US"/>
        </w:rPr>
        <w:t>.1.</w:t>
      </w:r>
      <w:r w:rsidR="004C76C0" w:rsidRPr="00E85289">
        <w:rPr>
          <w:rStyle w:val="CharStyle22"/>
          <w:bCs w:val="0"/>
          <w:color w:val="auto"/>
          <w:lang w:eastAsia="en-US"/>
        </w:rPr>
        <w:tab/>
        <w:t>Управляющая организация имеет право:</w:t>
      </w:r>
    </w:p>
    <w:p w14:paraId="0E530107" w14:textId="77777777" w:rsidR="004C76C0" w:rsidRPr="00E85289" w:rsidRDefault="00287613" w:rsidP="007B2439">
      <w:pPr>
        <w:tabs>
          <w:tab w:val="left" w:pos="1276"/>
        </w:tabs>
        <w:ind w:firstLine="567"/>
        <w:jc w:val="both"/>
        <w:rPr>
          <w:rStyle w:val="CharStyle22"/>
          <w:b w:val="0"/>
          <w:bCs w:val="0"/>
          <w:color w:val="auto"/>
          <w:lang w:eastAsia="en-US"/>
        </w:rPr>
      </w:pPr>
      <w:r w:rsidRPr="00E85289">
        <w:rPr>
          <w:rStyle w:val="CharStyle22"/>
          <w:b w:val="0"/>
          <w:bCs w:val="0"/>
          <w:color w:val="auto"/>
          <w:lang w:eastAsia="en-US"/>
        </w:rPr>
        <w:t>3</w:t>
      </w:r>
      <w:r w:rsidR="00BA7E2A" w:rsidRPr="00E85289">
        <w:rPr>
          <w:rStyle w:val="CharStyle22"/>
          <w:b w:val="0"/>
          <w:bCs w:val="0"/>
          <w:color w:val="auto"/>
          <w:lang w:eastAsia="en-US"/>
        </w:rPr>
        <w:t xml:space="preserve">.1.1. </w:t>
      </w:r>
      <w:r w:rsidR="004C76C0" w:rsidRPr="00E85289">
        <w:rPr>
          <w:rStyle w:val="CharStyle22"/>
          <w:b w:val="0"/>
          <w:bCs w:val="0"/>
          <w:color w:val="auto"/>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E85289" w:rsidRDefault="00586448" w:rsidP="007B2439">
      <w:pPr>
        <w:tabs>
          <w:tab w:val="left" w:pos="1276"/>
        </w:tabs>
        <w:ind w:firstLine="567"/>
        <w:jc w:val="both"/>
        <w:rPr>
          <w:rStyle w:val="CharStyle22"/>
          <w:b w:val="0"/>
          <w:bCs w:val="0"/>
          <w:color w:val="auto"/>
          <w:lang w:eastAsia="en-US"/>
        </w:rPr>
      </w:pPr>
      <w:r w:rsidRPr="00E85289">
        <w:rPr>
          <w:rStyle w:val="CharStyle22"/>
          <w:b w:val="0"/>
          <w:bCs w:val="0"/>
          <w:color w:val="auto"/>
          <w:lang w:eastAsia="en-US"/>
        </w:rPr>
        <w:t>3.1.2.</w:t>
      </w:r>
      <w:r w:rsidR="00EF4F66" w:rsidRPr="00E85289">
        <w:rPr>
          <w:rStyle w:val="CharStyle22"/>
          <w:b w:val="0"/>
          <w:bCs w:val="0"/>
          <w:color w:val="auto"/>
          <w:lang w:eastAsia="en-US"/>
        </w:rPr>
        <w:tab/>
      </w:r>
      <w:r w:rsidR="00A6066D" w:rsidRPr="00E85289">
        <w:rPr>
          <w:rStyle w:val="CharStyle22"/>
          <w:b w:val="0"/>
          <w:bCs w:val="0"/>
          <w:color w:val="auto"/>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7777777" w:rsidR="004C76C0" w:rsidRPr="00E85289" w:rsidRDefault="00287613" w:rsidP="007B2439">
      <w:pPr>
        <w:tabs>
          <w:tab w:val="left" w:pos="1134"/>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.1.</w:t>
      </w:r>
      <w:r w:rsidR="00586448" w:rsidRPr="00E85289">
        <w:rPr>
          <w:rStyle w:val="CharStyle22"/>
          <w:b w:val="0"/>
          <w:bCs w:val="0"/>
          <w:color w:val="auto"/>
          <w:lang w:eastAsia="en-US"/>
        </w:rPr>
        <w:t>3</w:t>
      </w:r>
      <w:r w:rsidR="00BA7E2A"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Требовать от Собственников внесения платы за жилое помещение и коммунальные услуги</w:t>
      </w:r>
      <w:r w:rsidR="00F81A34" w:rsidRPr="00E85289">
        <w:rPr>
          <w:rStyle w:val="CharStyle22"/>
          <w:b w:val="0"/>
          <w:bCs w:val="0"/>
          <w:color w:val="auto"/>
          <w:lang w:eastAsia="en-US"/>
        </w:rPr>
        <w:t>.</w:t>
      </w:r>
    </w:p>
    <w:p w14:paraId="340B3688" w14:textId="7449AF2E" w:rsidR="00275805" w:rsidRPr="00E85289" w:rsidRDefault="00275805"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3.1.4.  Уведомлять потребителя о наличии задолженности по оплате коммунальн</w:t>
      </w:r>
      <w:r w:rsidR="001F7841" w:rsidRPr="00E85289">
        <w:rPr>
          <w:rStyle w:val="CharStyle22"/>
          <w:b w:val="0"/>
          <w:bCs w:val="0"/>
          <w:color w:val="auto"/>
          <w:lang w:eastAsia="en-US"/>
        </w:rPr>
        <w:t>ых</w:t>
      </w:r>
      <w:r w:rsidRPr="00E85289">
        <w:rPr>
          <w:rStyle w:val="CharStyle22"/>
          <w:b w:val="0"/>
          <w:bCs w:val="0"/>
          <w:color w:val="auto"/>
          <w:lang w:eastAsia="en-US"/>
        </w:rPr>
        <w:t xml:space="preserve"> услуг</w:t>
      </w:r>
      <w:r w:rsidR="0069752E" w:rsidRPr="00E85289">
        <w:rPr>
          <w:rStyle w:val="CharStyle22"/>
          <w:b w:val="0"/>
          <w:bCs w:val="0"/>
          <w:color w:val="auto"/>
          <w:lang w:eastAsia="en-US"/>
        </w:rPr>
        <w:t xml:space="preserve">, оплате за жилое помещение, дополнительных услуг </w:t>
      </w:r>
      <w:r w:rsidR="00D60BFF" w:rsidRPr="00E85289">
        <w:rPr>
          <w:rStyle w:val="CharStyle22"/>
          <w:b w:val="0"/>
          <w:bCs w:val="0"/>
          <w:color w:val="auto"/>
          <w:lang w:eastAsia="en-US"/>
        </w:rPr>
        <w:t>(за исключением случаев, предусмотренных статьей 157.2 ЖК РФ)</w:t>
      </w:r>
      <w:r w:rsidRPr="00E85289">
        <w:rPr>
          <w:rStyle w:val="CharStyle22"/>
          <w:b w:val="0"/>
          <w:bCs w:val="0"/>
          <w:color w:val="auto"/>
          <w:lang w:eastAsia="en-US"/>
        </w:rPr>
        <w:t xml:space="preserve">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w:t>
      </w:r>
      <w:r w:rsidR="00B55286" w:rsidRPr="00E85289">
        <w:rPr>
          <w:rStyle w:val="CharStyle22"/>
          <w:b w:val="0"/>
          <w:bCs w:val="0"/>
          <w:color w:val="auto"/>
          <w:lang w:eastAsia="en-US"/>
        </w:rPr>
        <w:t xml:space="preserve">, </w:t>
      </w:r>
      <w:bookmarkStart w:id="10" w:name="_Hlk65064078"/>
      <w:r w:rsidR="00B55286" w:rsidRPr="00E85289">
        <w:rPr>
          <w:rStyle w:val="CharStyle22"/>
          <w:b w:val="0"/>
          <w:bCs w:val="0"/>
          <w:color w:val="auto"/>
          <w:lang w:eastAsia="en-US"/>
        </w:rPr>
        <w:t>размещения в личном кабинете Собственника (Пользователя) на сайте и/или МП</w:t>
      </w:r>
      <w:r w:rsidRPr="00E85289">
        <w:rPr>
          <w:rStyle w:val="CharStyle22"/>
          <w:b w:val="0"/>
          <w:bCs w:val="0"/>
          <w:color w:val="auto"/>
          <w:lang w:eastAsia="en-US"/>
        </w:rPr>
        <w:t xml:space="preserve"> </w:t>
      </w:r>
      <w:bookmarkEnd w:id="10"/>
      <w:r w:rsidRPr="00E85289">
        <w:rPr>
          <w:rStyle w:val="CharStyle22"/>
          <w:b w:val="0"/>
          <w:bCs w:val="0"/>
          <w:color w:val="auto"/>
          <w:lang w:eastAsia="en-US"/>
        </w:rPr>
        <w:t>либо посредством передачи потребителю голосовой информации по сети фиксированной телефонной связи</w:t>
      </w:r>
      <w:r w:rsidR="00D60BFF" w:rsidRPr="00E85289">
        <w:rPr>
          <w:rStyle w:val="CharStyle22"/>
          <w:b w:val="0"/>
          <w:bCs w:val="0"/>
          <w:color w:val="auto"/>
          <w:lang w:eastAsia="en-US"/>
        </w:rPr>
        <w:t>.</w:t>
      </w:r>
    </w:p>
    <w:p w14:paraId="2D37D2A7" w14:textId="77777777" w:rsidR="004C76C0" w:rsidRPr="00E85289" w:rsidRDefault="00287613"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.1.</w:t>
      </w:r>
      <w:r w:rsidR="00275805" w:rsidRPr="00E85289">
        <w:rPr>
          <w:rStyle w:val="CharStyle22"/>
          <w:b w:val="0"/>
          <w:bCs w:val="0"/>
          <w:color w:val="auto"/>
          <w:lang w:eastAsia="en-US"/>
        </w:rPr>
        <w:t>5</w:t>
      </w:r>
      <w:r w:rsidR="004C76C0" w:rsidRPr="00E85289">
        <w:rPr>
          <w:rStyle w:val="CharStyle22"/>
          <w:b w:val="0"/>
          <w:bCs w:val="0"/>
          <w:color w:val="auto"/>
          <w:lang w:eastAsia="en-US"/>
        </w:rPr>
        <w:t>.</w:t>
      </w:r>
      <w:r w:rsidR="004C76C0" w:rsidRPr="00E85289">
        <w:rPr>
          <w:rStyle w:val="CharStyle22"/>
          <w:b w:val="0"/>
          <w:bCs w:val="0"/>
          <w:color w:val="auto"/>
          <w:lang w:eastAsia="en-US"/>
        </w:rPr>
        <w:tab/>
        <w:t xml:space="preserve">Приостанавливать или ограничивать предоставление коммунальных услуг </w:t>
      </w:r>
      <w:r w:rsidR="0029720D" w:rsidRPr="00E85289">
        <w:rPr>
          <w:rStyle w:val="CharStyle22"/>
          <w:b w:val="0"/>
          <w:bCs w:val="0"/>
          <w:color w:val="auto"/>
          <w:lang w:eastAsia="en-US"/>
        </w:rPr>
        <w:t xml:space="preserve">в случае </w:t>
      </w:r>
      <w:r w:rsidR="004C76C0" w:rsidRPr="00E85289">
        <w:rPr>
          <w:rStyle w:val="CharStyle22"/>
          <w:b w:val="0"/>
          <w:bCs w:val="0"/>
          <w:color w:val="auto"/>
          <w:lang w:eastAsia="en-US"/>
        </w:rPr>
        <w:t>неполной оплаты потребителем</w:t>
      </w:r>
      <w:r w:rsidR="00E960F6" w:rsidRPr="00E85289">
        <w:rPr>
          <w:rStyle w:val="CharStyle22"/>
          <w:b w:val="0"/>
          <w:bCs w:val="0"/>
          <w:color w:val="auto"/>
          <w:lang w:eastAsia="en-US"/>
        </w:rPr>
        <w:t xml:space="preserve"> коммунальной услуги в порядке,</w:t>
      </w:r>
      <w:r w:rsidR="004C76C0" w:rsidRPr="00E85289">
        <w:rPr>
          <w:rStyle w:val="CharStyle22"/>
          <w:b w:val="0"/>
          <w:bCs w:val="0"/>
          <w:color w:val="auto"/>
          <w:lang w:eastAsia="en-US"/>
        </w:rPr>
        <w:t xml:space="preserve"> </w:t>
      </w:r>
      <w:r w:rsidR="001F7841" w:rsidRPr="00E85289">
        <w:rPr>
          <w:rStyle w:val="CharStyle22"/>
          <w:b w:val="0"/>
          <w:bCs w:val="0"/>
          <w:color w:val="auto"/>
          <w:lang w:eastAsia="en-US"/>
        </w:rPr>
        <w:t>установленном</w:t>
      </w:r>
      <w:r w:rsidR="00EB7665" w:rsidRPr="00E85289">
        <w:rPr>
          <w:rStyle w:val="CharStyle22"/>
          <w:b w:val="0"/>
          <w:bCs w:val="0"/>
          <w:color w:val="auto"/>
          <w:lang w:eastAsia="en-US"/>
        </w:rPr>
        <w:t xml:space="preserve"> законом.</w:t>
      </w:r>
    </w:p>
    <w:p w14:paraId="519922F0" w14:textId="77777777" w:rsidR="004C76C0" w:rsidRPr="00E85289" w:rsidRDefault="00287613"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.1.</w:t>
      </w:r>
      <w:r w:rsidR="00275805" w:rsidRPr="00E85289">
        <w:rPr>
          <w:rStyle w:val="CharStyle22"/>
          <w:b w:val="0"/>
          <w:bCs w:val="0"/>
          <w:color w:val="auto"/>
          <w:lang w:eastAsia="en-US"/>
        </w:rPr>
        <w:t>6</w:t>
      </w:r>
      <w:r w:rsidR="004C76C0" w:rsidRPr="00E85289">
        <w:rPr>
          <w:rStyle w:val="CharStyle22"/>
          <w:b w:val="0"/>
          <w:bCs w:val="0"/>
          <w:color w:val="auto"/>
          <w:lang w:eastAsia="en-US"/>
        </w:rPr>
        <w:t>.</w:t>
      </w:r>
      <w:r w:rsidR="004C76C0" w:rsidRPr="00E85289">
        <w:rPr>
          <w:rStyle w:val="CharStyle22"/>
          <w:b w:val="0"/>
          <w:bCs w:val="0"/>
          <w:color w:val="auto"/>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E85289" w:rsidRDefault="00287613"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w:t>
      </w:r>
      <w:r w:rsidR="00275805" w:rsidRPr="00E85289">
        <w:rPr>
          <w:rStyle w:val="CharStyle22"/>
          <w:b w:val="0"/>
          <w:bCs w:val="0"/>
          <w:color w:val="auto"/>
          <w:lang w:eastAsia="en-US"/>
        </w:rPr>
        <w:t>7</w:t>
      </w:r>
      <w:r w:rsidR="004C76C0" w:rsidRPr="00E85289">
        <w:rPr>
          <w:rStyle w:val="CharStyle22"/>
          <w:b w:val="0"/>
          <w:bCs w:val="0"/>
          <w:color w:val="auto"/>
          <w:lang w:eastAsia="en-US"/>
        </w:rPr>
        <w:t>.</w:t>
      </w:r>
      <w:r w:rsidR="004C76C0" w:rsidRPr="00E85289">
        <w:rPr>
          <w:rStyle w:val="CharStyle22"/>
          <w:b w:val="0"/>
          <w:bCs w:val="0"/>
          <w:color w:val="auto"/>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77777777" w:rsidR="004C76C0" w:rsidRPr="00E85289" w:rsidRDefault="00287613"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w:t>
      </w:r>
      <w:r w:rsidR="00275805" w:rsidRPr="00E85289">
        <w:rPr>
          <w:rStyle w:val="CharStyle22"/>
          <w:b w:val="0"/>
          <w:bCs w:val="0"/>
          <w:color w:val="auto"/>
          <w:lang w:eastAsia="en-US"/>
        </w:rPr>
        <w:t>8.</w:t>
      </w:r>
      <w:r w:rsidR="00275805" w:rsidRPr="00E85289">
        <w:rPr>
          <w:rStyle w:val="CharStyle22"/>
          <w:b w:val="0"/>
          <w:bCs w:val="0"/>
          <w:color w:val="auto"/>
          <w:lang w:eastAsia="en-US"/>
        </w:rPr>
        <w:tab/>
        <w:t xml:space="preserve">Размещать информацию </w:t>
      </w:r>
      <w:r w:rsidR="004C76C0" w:rsidRPr="00E85289">
        <w:rPr>
          <w:rStyle w:val="CharStyle22"/>
          <w:b w:val="0"/>
          <w:bCs w:val="0"/>
          <w:color w:val="auto"/>
          <w:lang w:eastAsia="en-US"/>
        </w:rPr>
        <w:t xml:space="preserve">на обороте </w:t>
      </w:r>
      <w:r w:rsidR="001E4862" w:rsidRPr="00E85289">
        <w:rPr>
          <w:rStyle w:val="CharStyle22"/>
          <w:b w:val="0"/>
          <w:bCs w:val="0"/>
          <w:color w:val="auto"/>
          <w:lang w:eastAsia="en-US"/>
        </w:rPr>
        <w:t>платежных</w:t>
      </w:r>
      <w:r w:rsidR="004C76C0" w:rsidRPr="00E85289">
        <w:rPr>
          <w:rStyle w:val="CharStyle22"/>
          <w:b w:val="0"/>
          <w:bCs w:val="0"/>
          <w:color w:val="auto"/>
          <w:lang w:eastAsia="en-US"/>
        </w:rPr>
        <w:t xml:space="preserve"> документов.</w:t>
      </w:r>
    </w:p>
    <w:p w14:paraId="6B6AFBA8" w14:textId="77777777" w:rsidR="004C76C0" w:rsidRPr="00E85289" w:rsidRDefault="00287613"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w:t>
      </w:r>
      <w:r w:rsidR="00275805" w:rsidRPr="00E85289">
        <w:rPr>
          <w:rStyle w:val="CharStyle22"/>
          <w:b w:val="0"/>
          <w:bCs w:val="0"/>
          <w:color w:val="auto"/>
          <w:lang w:eastAsia="en-US"/>
        </w:rPr>
        <w:t>9</w:t>
      </w:r>
      <w:r w:rsidR="004C76C0" w:rsidRPr="00E85289">
        <w:rPr>
          <w:rStyle w:val="CharStyle22"/>
          <w:b w:val="0"/>
          <w:bCs w:val="0"/>
          <w:color w:val="auto"/>
          <w:lang w:eastAsia="en-US"/>
        </w:rPr>
        <w:t>.</w:t>
      </w:r>
      <w:r w:rsidR="004C76C0" w:rsidRPr="00E85289">
        <w:rPr>
          <w:rStyle w:val="CharStyle22"/>
          <w:b w:val="0"/>
          <w:bCs w:val="0"/>
          <w:color w:val="auto"/>
          <w:lang w:eastAsia="en-US"/>
        </w:rPr>
        <w:tab/>
        <w:t xml:space="preserve">Производить обработку персональных данных Собственников и иных лиц, пользующихся </w:t>
      </w:r>
      <w:r w:rsidR="004C76C0" w:rsidRPr="00E85289">
        <w:rPr>
          <w:rStyle w:val="CharStyle22"/>
          <w:b w:val="0"/>
          <w:bCs w:val="0"/>
          <w:color w:val="auto"/>
          <w:lang w:eastAsia="en-US"/>
        </w:rPr>
        <w:lastRenderedPageBreak/>
        <w:t>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r w:rsidR="001E4862" w:rsidRPr="00E85289">
        <w:rPr>
          <w:rStyle w:val="CharStyle22"/>
          <w:b w:val="0"/>
          <w:bCs w:val="0"/>
          <w:color w:val="auto"/>
          <w:lang w:eastAsia="en-US"/>
        </w:rPr>
        <w:t>.</w:t>
      </w:r>
    </w:p>
    <w:p w14:paraId="02455891"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w:t>
      </w:r>
      <w:r w:rsidR="00275805" w:rsidRPr="00E85289">
        <w:rPr>
          <w:rStyle w:val="CharStyle22"/>
          <w:b w:val="0"/>
          <w:bCs w:val="0"/>
          <w:color w:val="auto"/>
          <w:lang w:eastAsia="en-US"/>
        </w:rPr>
        <w:t>10</w:t>
      </w:r>
      <w:r w:rsidR="004C76C0" w:rsidRPr="00E85289">
        <w:rPr>
          <w:rStyle w:val="CharStyle22"/>
          <w:b w:val="0"/>
          <w:bCs w:val="0"/>
          <w:color w:val="auto"/>
          <w:lang w:eastAsia="en-US"/>
        </w:rPr>
        <w:t>.</w:t>
      </w:r>
      <w:r w:rsidR="004C76C0" w:rsidRPr="00E85289">
        <w:rPr>
          <w:rStyle w:val="CharStyle22"/>
          <w:b w:val="0"/>
          <w:bCs w:val="0"/>
          <w:color w:val="auto"/>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w:t>
      </w:r>
      <w:r w:rsidR="00586448" w:rsidRPr="00E85289">
        <w:rPr>
          <w:rStyle w:val="CharStyle22"/>
          <w:b w:val="0"/>
          <w:bCs w:val="0"/>
          <w:color w:val="auto"/>
          <w:lang w:eastAsia="en-US"/>
        </w:rPr>
        <w:t>1</w:t>
      </w:r>
      <w:r w:rsidR="00275805" w:rsidRPr="00E85289">
        <w:rPr>
          <w:rStyle w:val="CharStyle22"/>
          <w:b w:val="0"/>
          <w:bCs w:val="0"/>
          <w:color w:val="auto"/>
          <w:lang w:eastAsia="en-US"/>
        </w:rPr>
        <w:t>1</w:t>
      </w:r>
      <w:r w:rsidR="004C76C0" w:rsidRPr="00E85289">
        <w:rPr>
          <w:rStyle w:val="CharStyle22"/>
          <w:b w:val="0"/>
          <w:bCs w:val="0"/>
          <w:color w:val="auto"/>
          <w:lang w:eastAsia="en-US"/>
        </w:rPr>
        <w:t>.</w:t>
      </w:r>
      <w:r w:rsidR="004C76C0" w:rsidRPr="00E85289">
        <w:rPr>
          <w:rStyle w:val="CharStyle22"/>
          <w:b w:val="0"/>
          <w:bCs w:val="0"/>
          <w:color w:val="auto"/>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E85289">
        <w:rPr>
          <w:rStyle w:val="CharStyle22"/>
          <w:b w:val="0"/>
          <w:bCs w:val="0"/>
          <w:color w:val="auto"/>
          <w:lang w:eastAsia="en-US"/>
        </w:rPr>
        <w:t>4</w:t>
      </w:r>
      <w:r w:rsidR="004C76C0" w:rsidRPr="00E85289">
        <w:rPr>
          <w:rStyle w:val="CharStyle22"/>
          <w:b w:val="0"/>
          <w:bCs w:val="0"/>
          <w:color w:val="auto"/>
          <w:lang w:eastAsia="en-US"/>
        </w:rPr>
        <w:t>).</w:t>
      </w:r>
    </w:p>
    <w:p w14:paraId="34B1BF16"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.1.1</w:t>
      </w:r>
      <w:r w:rsidR="00275805" w:rsidRPr="00E85289">
        <w:rPr>
          <w:rStyle w:val="CharStyle22"/>
          <w:b w:val="0"/>
          <w:bCs w:val="0"/>
          <w:color w:val="auto"/>
          <w:lang w:eastAsia="en-US"/>
        </w:rPr>
        <w:t>2</w:t>
      </w:r>
      <w:r w:rsidR="004C76C0" w:rsidRPr="00E85289">
        <w:rPr>
          <w:rStyle w:val="CharStyle22"/>
          <w:b w:val="0"/>
          <w:bCs w:val="0"/>
          <w:color w:val="auto"/>
          <w:lang w:eastAsia="en-US"/>
        </w:rPr>
        <w:t>.</w:t>
      </w:r>
      <w:r w:rsidR="004C76C0" w:rsidRPr="00E85289">
        <w:rPr>
          <w:rStyle w:val="CharStyle22"/>
          <w:b w:val="0"/>
          <w:bCs w:val="0"/>
          <w:color w:val="auto"/>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.1.1</w:t>
      </w:r>
      <w:r w:rsidR="00275805" w:rsidRPr="00E85289">
        <w:rPr>
          <w:rStyle w:val="CharStyle22"/>
          <w:b w:val="0"/>
          <w:bCs w:val="0"/>
          <w:color w:val="auto"/>
          <w:lang w:eastAsia="en-US"/>
        </w:rPr>
        <w:t>3</w:t>
      </w:r>
      <w:r w:rsidR="004C76C0" w:rsidRPr="00E85289">
        <w:rPr>
          <w:rStyle w:val="CharStyle22"/>
          <w:b w:val="0"/>
          <w:bCs w:val="0"/>
          <w:color w:val="auto"/>
          <w:lang w:eastAsia="en-US"/>
        </w:rPr>
        <w:t>.</w:t>
      </w:r>
      <w:r w:rsidR="004C76C0" w:rsidRPr="00E85289">
        <w:rPr>
          <w:rStyle w:val="CharStyle22"/>
          <w:b w:val="0"/>
          <w:bCs w:val="0"/>
          <w:color w:val="auto"/>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E85289">
        <w:rPr>
          <w:rStyle w:val="CharStyle22"/>
          <w:b w:val="0"/>
          <w:bCs w:val="0"/>
          <w:color w:val="auto"/>
          <w:lang w:eastAsia="en-US"/>
        </w:rPr>
        <w:t xml:space="preserve"> о мерах пожарной безопасности.</w:t>
      </w:r>
    </w:p>
    <w:p w14:paraId="6DD29F4D"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.1.1</w:t>
      </w:r>
      <w:r w:rsidR="00275805" w:rsidRPr="00E85289">
        <w:rPr>
          <w:rStyle w:val="CharStyle22"/>
          <w:b w:val="0"/>
          <w:bCs w:val="0"/>
          <w:color w:val="auto"/>
          <w:lang w:eastAsia="en-US"/>
        </w:rPr>
        <w:t>4</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E85289">
        <w:rPr>
          <w:rStyle w:val="CharStyle22"/>
          <w:b w:val="0"/>
          <w:bCs w:val="0"/>
          <w:color w:val="auto"/>
          <w:lang w:eastAsia="en-US"/>
        </w:rPr>
        <w:t>,</w:t>
      </w:r>
      <w:r w:rsidR="004C76C0" w:rsidRPr="00E85289">
        <w:rPr>
          <w:rStyle w:val="CharStyle22"/>
          <w:b w:val="0"/>
          <w:bCs w:val="0"/>
          <w:color w:val="auto"/>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.1.1</w:t>
      </w:r>
      <w:r w:rsidR="00275805" w:rsidRPr="00E85289">
        <w:rPr>
          <w:rStyle w:val="CharStyle22"/>
          <w:b w:val="0"/>
          <w:bCs w:val="0"/>
          <w:color w:val="auto"/>
          <w:lang w:eastAsia="en-US"/>
        </w:rPr>
        <w:t>5</w:t>
      </w:r>
      <w:r w:rsidR="004C76C0" w:rsidRPr="00E85289">
        <w:rPr>
          <w:rStyle w:val="CharStyle22"/>
          <w:b w:val="0"/>
          <w:bCs w:val="0"/>
          <w:color w:val="auto"/>
          <w:lang w:eastAsia="en-US"/>
        </w:rPr>
        <w:t>.</w:t>
      </w:r>
      <w:r w:rsidR="004C76C0" w:rsidRPr="00E85289">
        <w:rPr>
          <w:rStyle w:val="CharStyle22"/>
          <w:b w:val="0"/>
          <w:bCs w:val="0"/>
          <w:color w:val="auto"/>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.1.1</w:t>
      </w:r>
      <w:r w:rsidR="00C72E4C" w:rsidRPr="00E85289">
        <w:rPr>
          <w:rStyle w:val="CharStyle22"/>
          <w:b w:val="0"/>
          <w:bCs w:val="0"/>
          <w:color w:val="auto"/>
          <w:lang w:eastAsia="en-US"/>
        </w:rPr>
        <w:t>6</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EF4F66" w:rsidRPr="00E85289">
        <w:rPr>
          <w:rStyle w:val="CharStyle22"/>
          <w:b w:val="0"/>
          <w:bCs w:val="0"/>
          <w:color w:val="auto"/>
          <w:lang w:eastAsia="en-US"/>
        </w:rPr>
        <w:tab/>
      </w:r>
      <w:r w:rsidR="004C76C0" w:rsidRPr="00E85289">
        <w:rPr>
          <w:rStyle w:val="CharStyle22"/>
          <w:b w:val="0"/>
          <w:bCs w:val="0"/>
          <w:color w:val="auto"/>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.1.1</w:t>
      </w:r>
      <w:r w:rsidR="00C72E4C" w:rsidRPr="00E85289">
        <w:rPr>
          <w:rStyle w:val="CharStyle22"/>
          <w:b w:val="0"/>
          <w:bCs w:val="0"/>
          <w:color w:val="auto"/>
          <w:lang w:eastAsia="en-US"/>
        </w:rPr>
        <w:t>7</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A602DC" w:rsidRPr="00E85289">
        <w:rPr>
          <w:rStyle w:val="CharStyle22"/>
          <w:b w:val="0"/>
          <w:bCs w:val="0"/>
          <w:color w:val="auto"/>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E85289">
        <w:rPr>
          <w:rStyle w:val="CharStyle22"/>
          <w:b w:val="0"/>
          <w:bCs w:val="0"/>
          <w:color w:val="auto"/>
          <w:lang w:eastAsia="en-US"/>
        </w:rPr>
        <w:t>организацией</w:t>
      </w:r>
      <w:r w:rsidR="00A602DC" w:rsidRPr="00E85289">
        <w:rPr>
          <w:rStyle w:val="CharStyle22"/>
          <w:b w:val="0"/>
          <w:bCs w:val="0"/>
          <w:color w:val="auto"/>
          <w:lang w:eastAsia="en-US"/>
        </w:rPr>
        <w:t xml:space="preserve"> </w:t>
      </w:r>
      <w:r w:rsidR="00A602DC" w:rsidRPr="00E85289">
        <w:rPr>
          <w:color w:val="auto"/>
          <w:sz w:val="22"/>
          <w:szCs w:val="22"/>
          <w:lang w:eastAsia="en-US"/>
        </w:rPr>
        <w:t>(ресурсосбережение, и др.)</w:t>
      </w:r>
      <w:r w:rsidR="00904067" w:rsidRPr="00E85289">
        <w:rPr>
          <w:color w:val="auto"/>
          <w:sz w:val="22"/>
          <w:szCs w:val="22"/>
          <w:lang w:eastAsia="en-US"/>
        </w:rPr>
        <w:t>,</w:t>
      </w:r>
      <w:r w:rsidR="00A602DC" w:rsidRPr="00E85289">
        <w:rPr>
          <w:rStyle w:val="CharStyle22"/>
          <w:b w:val="0"/>
          <w:bCs w:val="0"/>
          <w:color w:val="auto"/>
          <w:lang w:eastAsia="en-US"/>
        </w:rPr>
        <w:t xml:space="preserve"> по другим статьям расходов, направленных на предоставление Собственнику ЖКУ, в т.ч. </w:t>
      </w:r>
      <w:r w:rsidR="00A602DC" w:rsidRPr="00E85289">
        <w:rPr>
          <w:color w:val="auto"/>
          <w:sz w:val="22"/>
          <w:szCs w:val="22"/>
          <w:lang w:eastAsia="en-US"/>
        </w:rPr>
        <w:t>оплату работ по капитальному</w:t>
      </w:r>
      <w:r w:rsidR="00CE1347" w:rsidRPr="00E85289">
        <w:rPr>
          <w:color w:val="auto"/>
          <w:sz w:val="22"/>
          <w:szCs w:val="22"/>
          <w:lang w:eastAsia="en-US"/>
        </w:rPr>
        <w:t xml:space="preserve"> </w:t>
      </w:r>
      <w:r w:rsidR="00A602DC" w:rsidRPr="00E85289">
        <w:rPr>
          <w:color w:val="auto"/>
          <w:sz w:val="22"/>
          <w:szCs w:val="22"/>
          <w:lang w:eastAsia="en-US"/>
        </w:rPr>
        <w:t>ремонту, содержанию и текущему ремонту общедомового имущества, возмещение убытков вследствие причинения вреда обще</w:t>
      </w:r>
      <w:r w:rsidR="00FF3056" w:rsidRPr="00E85289">
        <w:rPr>
          <w:color w:val="auto"/>
          <w:sz w:val="22"/>
          <w:szCs w:val="22"/>
          <w:lang w:eastAsia="en-US"/>
        </w:rPr>
        <w:t xml:space="preserve">му имуществу, актов вандализма </w:t>
      </w:r>
      <w:r w:rsidR="00A602DC" w:rsidRPr="00E85289">
        <w:rPr>
          <w:color w:val="auto"/>
          <w:sz w:val="22"/>
          <w:szCs w:val="22"/>
          <w:lang w:eastAsia="en-US"/>
        </w:rPr>
        <w:t>и т.д.</w:t>
      </w:r>
    </w:p>
    <w:p w14:paraId="51DED41E"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.1.1</w:t>
      </w:r>
      <w:r w:rsidR="00C72E4C" w:rsidRPr="00E85289">
        <w:rPr>
          <w:rStyle w:val="CharStyle22"/>
          <w:b w:val="0"/>
          <w:bCs w:val="0"/>
          <w:color w:val="auto"/>
          <w:lang w:eastAsia="en-US"/>
        </w:rPr>
        <w:t>8</w:t>
      </w:r>
      <w:r w:rsidR="004C76C0" w:rsidRPr="00E85289">
        <w:rPr>
          <w:rStyle w:val="CharStyle22"/>
          <w:b w:val="0"/>
          <w:bCs w:val="0"/>
          <w:color w:val="auto"/>
          <w:lang w:eastAsia="en-US"/>
        </w:rPr>
        <w:t>.</w:t>
      </w:r>
      <w:r w:rsidR="00A602DC" w:rsidRPr="00E85289">
        <w:rPr>
          <w:rStyle w:val="CharStyle22"/>
          <w:b w:val="0"/>
          <w:bCs w:val="0"/>
          <w:color w:val="auto"/>
          <w:lang w:eastAsia="en-US"/>
        </w:rPr>
        <w:tab/>
      </w:r>
      <w:r w:rsidR="004C76C0" w:rsidRPr="00E85289">
        <w:rPr>
          <w:rStyle w:val="CharStyle22"/>
          <w:b w:val="0"/>
          <w:bCs w:val="0"/>
          <w:color w:val="auto"/>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275805" w:rsidRPr="00E85289">
        <w:rPr>
          <w:rStyle w:val="CharStyle22"/>
          <w:b w:val="0"/>
          <w:bCs w:val="0"/>
          <w:color w:val="auto"/>
          <w:lang w:eastAsia="en-US"/>
        </w:rPr>
        <w:t>.1.</w:t>
      </w:r>
      <w:r w:rsidR="00C72E4C" w:rsidRPr="00E85289">
        <w:rPr>
          <w:rStyle w:val="CharStyle22"/>
          <w:b w:val="0"/>
          <w:bCs w:val="0"/>
          <w:color w:val="auto"/>
          <w:lang w:eastAsia="en-US"/>
        </w:rPr>
        <w:t>19</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DC18501"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275805" w:rsidRPr="00E85289">
        <w:rPr>
          <w:rStyle w:val="CharStyle22"/>
          <w:b w:val="0"/>
          <w:bCs w:val="0"/>
          <w:color w:val="auto"/>
          <w:lang w:eastAsia="en-US"/>
        </w:rPr>
        <w:t>.1.</w:t>
      </w:r>
      <w:r w:rsidR="00C72E4C" w:rsidRPr="00E85289">
        <w:rPr>
          <w:rStyle w:val="CharStyle22"/>
          <w:b w:val="0"/>
          <w:bCs w:val="0"/>
          <w:color w:val="auto"/>
          <w:lang w:eastAsia="en-US"/>
        </w:rPr>
        <w:t>20</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620C28" w:rsidRPr="00E85289">
        <w:rPr>
          <w:color w:val="auto"/>
          <w:sz w:val="22"/>
          <w:szCs w:val="22"/>
          <w:lang w:eastAsia="en-US"/>
        </w:rPr>
        <w:t>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004C76C0" w:rsidRPr="00E85289">
        <w:rPr>
          <w:rStyle w:val="CharStyle22"/>
          <w:b w:val="0"/>
          <w:bCs w:val="0"/>
          <w:color w:val="auto"/>
          <w:lang w:eastAsia="en-US"/>
        </w:rPr>
        <w:t>.</w:t>
      </w:r>
    </w:p>
    <w:p w14:paraId="041877B8" w14:textId="77777777"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.1.2</w:t>
      </w:r>
      <w:r w:rsidR="00C72E4C" w:rsidRPr="00E85289">
        <w:rPr>
          <w:rStyle w:val="CharStyle22"/>
          <w:b w:val="0"/>
          <w:bCs w:val="0"/>
          <w:color w:val="auto"/>
          <w:lang w:eastAsia="en-US"/>
        </w:rPr>
        <w:t>1</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 xml:space="preserve">Проводить проверку работы приборов учёта и сохранности пломб. </w:t>
      </w:r>
    </w:p>
    <w:p w14:paraId="39B5872A" w14:textId="6B7DA7B2" w:rsidR="004C76C0" w:rsidRPr="00E85289" w:rsidRDefault="003E331B" w:rsidP="00A65450">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.1.2</w:t>
      </w:r>
      <w:r w:rsidR="00C72E4C" w:rsidRPr="00E85289">
        <w:rPr>
          <w:rStyle w:val="CharStyle22"/>
          <w:b w:val="0"/>
          <w:bCs w:val="0"/>
          <w:color w:val="auto"/>
          <w:lang w:eastAsia="en-US"/>
        </w:rPr>
        <w:t>2</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040F2E61" w14:textId="07264985" w:rsidR="004C76C0" w:rsidRPr="00E85289" w:rsidRDefault="003E331B" w:rsidP="00042404">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7266E5" w:rsidRPr="00E85289">
        <w:rPr>
          <w:rStyle w:val="CharStyle22"/>
          <w:b w:val="0"/>
          <w:bCs w:val="0"/>
          <w:color w:val="auto"/>
          <w:lang w:eastAsia="en-US"/>
        </w:rPr>
        <w:t>.1.</w:t>
      </w:r>
      <w:r w:rsidR="00E23EFF" w:rsidRPr="00E85289">
        <w:rPr>
          <w:rStyle w:val="CharStyle22"/>
          <w:b w:val="0"/>
          <w:bCs w:val="0"/>
          <w:color w:val="auto"/>
          <w:lang w:eastAsia="en-US"/>
        </w:rPr>
        <w:t>23</w:t>
      </w:r>
      <w:r w:rsidR="004C76C0" w:rsidRPr="00E85289">
        <w:rPr>
          <w:rStyle w:val="CharStyle22"/>
          <w:b w:val="0"/>
          <w:bCs w:val="0"/>
          <w:color w:val="auto"/>
          <w:lang w:eastAsia="en-US"/>
        </w:rPr>
        <w:t>.</w:t>
      </w:r>
      <w:r w:rsidR="00EF4F66" w:rsidRPr="00E85289">
        <w:rPr>
          <w:rStyle w:val="CharStyle22"/>
          <w:b w:val="0"/>
          <w:bCs w:val="0"/>
          <w:color w:val="auto"/>
          <w:lang w:eastAsia="en-US"/>
        </w:rPr>
        <w:tab/>
      </w:r>
      <w:r w:rsidR="00042404" w:rsidRPr="00E85289">
        <w:rPr>
          <w:rStyle w:val="CharStyle22"/>
          <w:b w:val="0"/>
          <w:bCs w:val="0"/>
          <w:color w:val="auto"/>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115C0DB0" w:rsidR="00B71EAF" w:rsidRPr="00E85289" w:rsidRDefault="00B71EAF" w:rsidP="00042404">
      <w:pPr>
        <w:tabs>
          <w:tab w:val="left" w:pos="1418"/>
        </w:tabs>
        <w:ind w:firstLine="567"/>
        <w:jc w:val="both"/>
        <w:rPr>
          <w:rStyle w:val="CharStyle22"/>
          <w:b w:val="0"/>
          <w:bCs w:val="0"/>
          <w:color w:val="auto"/>
          <w:lang w:eastAsia="en-US"/>
        </w:rPr>
      </w:pPr>
      <w:bookmarkStart w:id="11" w:name="_Hlk65065568"/>
      <w:r w:rsidRPr="00E85289">
        <w:rPr>
          <w:rStyle w:val="CharStyle22"/>
          <w:b w:val="0"/>
          <w:bCs w:val="0"/>
          <w:color w:val="auto"/>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E85289">
        <w:rPr>
          <w:rStyle w:val="CharStyle22"/>
          <w:b w:val="0"/>
          <w:bCs w:val="0"/>
          <w:color w:val="auto"/>
          <w:lang w:eastAsia="en-US"/>
        </w:rPr>
        <w:t xml:space="preserve"> </w:t>
      </w:r>
      <w:r w:rsidRPr="00E85289">
        <w:rPr>
          <w:rStyle w:val="CharStyle22"/>
          <w:b w:val="0"/>
          <w:bCs w:val="0"/>
          <w:color w:val="auto"/>
          <w:lang w:eastAsia="en-US"/>
        </w:rPr>
        <w:t>на общем собрании собственников МКД.</w:t>
      </w:r>
    </w:p>
    <w:p w14:paraId="1385CF6A" w14:textId="6E08B8FB" w:rsidR="007D6CF5" w:rsidRPr="00E85289" w:rsidRDefault="007D6CF5" w:rsidP="00042404">
      <w:pPr>
        <w:tabs>
          <w:tab w:val="left" w:pos="1418"/>
        </w:tabs>
        <w:ind w:firstLine="567"/>
        <w:jc w:val="both"/>
        <w:rPr>
          <w:rStyle w:val="CharStyle22"/>
          <w:b w:val="0"/>
          <w:bCs w:val="0"/>
          <w:color w:val="auto"/>
          <w:lang w:eastAsia="en-US"/>
        </w:rPr>
      </w:pPr>
      <w:r w:rsidRPr="00E85289">
        <w:rPr>
          <w:rStyle w:val="CharStyle22"/>
          <w:b w:val="0"/>
          <w:bCs w:val="0"/>
          <w:color w:val="auto"/>
          <w:lang w:eastAsia="en-US"/>
        </w:rPr>
        <w:t>3.1.25. Направлять Собственнику любую информацию, в том числе ПД на электронную почту</w:t>
      </w:r>
      <w:r w:rsidR="009F2D1D" w:rsidRPr="00E85289">
        <w:rPr>
          <w:rStyle w:val="CharStyle22"/>
          <w:b w:val="0"/>
          <w:bCs w:val="0"/>
          <w:color w:val="auto"/>
          <w:lang w:eastAsia="en-US"/>
        </w:rPr>
        <w:t>,</w:t>
      </w:r>
      <w:r w:rsidRPr="00E85289">
        <w:rPr>
          <w:rStyle w:val="CharStyle22"/>
          <w:b w:val="0"/>
          <w:bCs w:val="0"/>
          <w:color w:val="auto"/>
          <w:lang w:eastAsia="en-US"/>
        </w:rPr>
        <w:t xml:space="preserve"> указанную Собственником.</w:t>
      </w:r>
    </w:p>
    <w:p w14:paraId="5FAD6C18" w14:textId="0DF884EE" w:rsidR="005E224F" w:rsidRPr="00E85289" w:rsidRDefault="005E224F" w:rsidP="00042404">
      <w:pPr>
        <w:tabs>
          <w:tab w:val="left" w:pos="1418"/>
        </w:tabs>
        <w:ind w:firstLine="567"/>
        <w:jc w:val="both"/>
        <w:rPr>
          <w:rStyle w:val="CharStyle22"/>
          <w:b w:val="0"/>
          <w:bCs w:val="0"/>
          <w:color w:val="auto"/>
          <w:lang w:eastAsia="en-US"/>
        </w:rPr>
      </w:pPr>
      <w:r w:rsidRPr="00542563">
        <w:rPr>
          <w:rStyle w:val="CharStyle22"/>
          <w:b w:val="0"/>
          <w:bCs w:val="0"/>
          <w:color w:val="auto"/>
          <w:lang w:eastAsia="en-US"/>
        </w:rPr>
        <w:t>3.1.26. Заключать, подписывать от своего имени и в интересах собственников</w:t>
      </w:r>
      <w:r w:rsidRPr="00542563">
        <w:rPr>
          <w:color w:val="auto"/>
        </w:rPr>
        <w:t xml:space="preserve"> </w:t>
      </w:r>
      <w:r w:rsidRPr="00542563">
        <w:rPr>
          <w:rStyle w:val="CharStyle22"/>
          <w:b w:val="0"/>
          <w:bCs w:val="0"/>
          <w:color w:val="auto"/>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542563">
        <w:rPr>
          <w:rStyle w:val="CharStyle22"/>
          <w:b w:val="0"/>
          <w:bCs w:val="0"/>
          <w:color w:val="auto"/>
          <w:lang w:eastAsia="en-US"/>
        </w:rPr>
        <w:t>При этом, существенные условия таких договоров определяются Управляющей организацией.</w:t>
      </w:r>
    </w:p>
    <w:bookmarkEnd w:id="11"/>
    <w:p w14:paraId="5572E3BA" w14:textId="77777777" w:rsidR="004C76C0" w:rsidRPr="00E85289" w:rsidRDefault="003E331B" w:rsidP="00A65450">
      <w:pPr>
        <w:tabs>
          <w:tab w:val="left" w:pos="1134"/>
        </w:tabs>
        <w:ind w:firstLine="567"/>
        <w:jc w:val="both"/>
        <w:rPr>
          <w:rStyle w:val="CharStyle22"/>
          <w:bCs w:val="0"/>
          <w:color w:val="auto"/>
          <w:lang w:eastAsia="en-US"/>
        </w:rPr>
      </w:pPr>
      <w:r w:rsidRPr="00E85289">
        <w:rPr>
          <w:rStyle w:val="CharStyle22"/>
          <w:bCs w:val="0"/>
          <w:color w:val="auto"/>
          <w:lang w:eastAsia="en-US"/>
        </w:rPr>
        <w:t>3</w:t>
      </w:r>
      <w:r w:rsidR="001E2B04" w:rsidRPr="00E85289">
        <w:rPr>
          <w:rStyle w:val="CharStyle22"/>
          <w:bCs w:val="0"/>
          <w:color w:val="auto"/>
          <w:lang w:eastAsia="en-US"/>
        </w:rPr>
        <w:t>.2.</w:t>
      </w:r>
      <w:r w:rsidR="00EF4F66" w:rsidRPr="00E85289">
        <w:rPr>
          <w:rStyle w:val="CharStyle22"/>
          <w:bCs w:val="0"/>
          <w:color w:val="auto"/>
          <w:lang w:eastAsia="en-US"/>
        </w:rPr>
        <w:tab/>
      </w:r>
      <w:r w:rsidR="004C76C0" w:rsidRPr="00E85289">
        <w:rPr>
          <w:rStyle w:val="CharStyle22"/>
          <w:bCs w:val="0"/>
          <w:color w:val="auto"/>
          <w:lang w:eastAsia="en-US"/>
        </w:rPr>
        <w:t>Собственники имеют право:</w:t>
      </w:r>
    </w:p>
    <w:p w14:paraId="33974205" w14:textId="77777777" w:rsidR="004C76C0" w:rsidRPr="00E85289" w:rsidRDefault="003E331B" w:rsidP="00A65450">
      <w:pPr>
        <w:tabs>
          <w:tab w:val="left" w:pos="1276"/>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1E2B04" w:rsidRPr="00E85289">
        <w:rPr>
          <w:rStyle w:val="CharStyle22"/>
          <w:b w:val="0"/>
          <w:bCs w:val="0"/>
          <w:color w:val="auto"/>
          <w:lang w:eastAsia="en-US"/>
        </w:rPr>
        <w:t>.2.1.</w:t>
      </w:r>
      <w:r w:rsidR="00EF4F66" w:rsidRPr="00E85289">
        <w:rPr>
          <w:rStyle w:val="CharStyle22"/>
          <w:b w:val="0"/>
          <w:bCs w:val="0"/>
          <w:color w:val="auto"/>
          <w:lang w:eastAsia="en-US"/>
        </w:rPr>
        <w:tab/>
      </w:r>
      <w:r w:rsidR="004C76C0" w:rsidRPr="00E85289">
        <w:rPr>
          <w:rStyle w:val="CharStyle22"/>
          <w:b w:val="0"/>
          <w:bCs w:val="0"/>
          <w:color w:val="auto"/>
          <w:lang w:eastAsia="en-US"/>
        </w:rPr>
        <w:t>Требовать от Управляющей организации выполнения своих обязательств, предусмотренных настоящим договором.</w:t>
      </w:r>
    </w:p>
    <w:p w14:paraId="4F8BD54D" w14:textId="0D2D0AFB" w:rsidR="004C76C0" w:rsidRPr="00E85289" w:rsidRDefault="003E331B" w:rsidP="00DB69A8">
      <w:pPr>
        <w:tabs>
          <w:tab w:val="left" w:pos="1276"/>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.2.</w:t>
      </w:r>
      <w:r w:rsidR="00940106" w:rsidRPr="00E85289">
        <w:rPr>
          <w:rStyle w:val="CharStyle22"/>
          <w:b w:val="0"/>
          <w:bCs w:val="0"/>
          <w:color w:val="auto"/>
          <w:lang w:eastAsia="en-US"/>
        </w:rPr>
        <w:t>2</w:t>
      </w:r>
      <w:r w:rsidR="001E2B04"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E85289">
        <w:rPr>
          <w:rStyle w:val="CharStyle22"/>
          <w:b w:val="0"/>
          <w:bCs w:val="0"/>
          <w:color w:val="auto"/>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E85289">
        <w:rPr>
          <w:rStyle w:val="CharStyle22"/>
          <w:b w:val="0"/>
          <w:bCs w:val="0"/>
          <w:color w:val="auto"/>
          <w:lang w:eastAsia="en-US"/>
        </w:rPr>
        <w:t xml:space="preserve"> и приборов учета при стояковой разводке</w:t>
      </w:r>
      <w:r w:rsidR="00E855F5" w:rsidRPr="00E85289">
        <w:rPr>
          <w:rStyle w:val="CharStyle22"/>
          <w:b w:val="0"/>
          <w:bCs w:val="0"/>
          <w:color w:val="auto"/>
          <w:lang w:eastAsia="en-US"/>
        </w:rPr>
        <w:t xml:space="preserve">), дополнительных услуг (охрана, видеонаблюдение, вывоз снега), </w:t>
      </w:r>
      <w:r w:rsidR="004C76C0" w:rsidRPr="00E85289">
        <w:rPr>
          <w:rStyle w:val="CharStyle22"/>
          <w:b w:val="0"/>
          <w:bCs w:val="0"/>
          <w:color w:val="auto"/>
          <w:lang w:eastAsia="en-US"/>
        </w:rPr>
        <w:t>установленных настоящим Договором, требовать от Управляющей организации</w:t>
      </w:r>
      <w:r w:rsidR="00DB69A8" w:rsidRPr="00E85289">
        <w:rPr>
          <w:rStyle w:val="CharStyle22"/>
          <w:b w:val="0"/>
          <w:bCs w:val="0"/>
          <w:color w:val="auto"/>
          <w:lang w:eastAsia="en-US"/>
        </w:rPr>
        <w:t xml:space="preserve"> </w:t>
      </w:r>
      <w:r w:rsidR="004C76C0" w:rsidRPr="00E85289">
        <w:rPr>
          <w:rStyle w:val="CharStyle22"/>
          <w:b w:val="0"/>
          <w:bCs w:val="0"/>
          <w:color w:val="auto"/>
          <w:lang w:eastAsia="en-US"/>
        </w:rPr>
        <w:t>устранения недостатков в результате невыполнения Управляющей организацией своих обязанностей</w:t>
      </w:r>
      <w:r w:rsidR="00DB69A8" w:rsidRPr="00E85289">
        <w:rPr>
          <w:rStyle w:val="CharStyle22"/>
          <w:b w:val="0"/>
          <w:bCs w:val="0"/>
          <w:color w:val="auto"/>
          <w:lang w:eastAsia="en-US"/>
        </w:rPr>
        <w:t xml:space="preserve"> или </w:t>
      </w:r>
      <w:r w:rsidR="004C76C0" w:rsidRPr="00E85289">
        <w:rPr>
          <w:rStyle w:val="CharStyle22"/>
          <w:b w:val="0"/>
          <w:bCs w:val="0"/>
          <w:color w:val="auto"/>
          <w:lang w:eastAsia="en-US"/>
        </w:rPr>
        <w:t xml:space="preserve">проведения перерасчета платежей Собственников в порядке, установленном действующим законодательством и </w:t>
      </w:r>
      <w:r w:rsidR="004C76C0" w:rsidRPr="00E85289">
        <w:rPr>
          <w:rStyle w:val="CharStyle22"/>
          <w:b w:val="0"/>
          <w:bCs w:val="0"/>
          <w:color w:val="auto"/>
          <w:lang w:eastAsia="en-US"/>
        </w:rPr>
        <w:lastRenderedPageBreak/>
        <w:t>условиями настоящего договора.</w:t>
      </w:r>
    </w:p>
    <w:p w14:paraId="4282C722" w14:textId="77777777" w:rsidR="004C76C0" w:rsidRPr="00E85289" w:rsidRDefault="003E331B" w:rsidP="00A65450">
      <w:pPr>
        <w:tabs>
          <w:tab w:val="left" w:pos="1276"/>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.2.</w:t>
      </w:r>
      <w:r w:rsidR="00940106" w:rsidRPr="00E85289">
        <w:rPr>
          <w:rStyle w:val="CharStyle22"/>
          <w:b w:val="0"/>
          <w:bCs w:val="0"/>
          <w:color w:val="auto"/>
          <w:lang w:eastAsia="en-US"/>
        </w:rPr>
        <w:t>3</w:t>
      </w:r>
      <w:r w:rsidR="001E2B04"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E85289" w:rsidRDefault="003E331B" w:rsidP="00A65450">
      <w:pPr>
        <w:tabs>
          <w:tab w:val="left" w:pos="1276"/>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.2.</w:t>
      </w:r>
      <w:r w:rsidR="00940106" w:rsidRPr="00E85289">
        <w:rPr>
          <w:rStyle w:val="CharStyle22"/>
          <w:b w:val="0"/>
          <w:bCs w:val="0"/>
          <w:color w:val="auto"/>
          <w:lang w:eastAsia="en-US"/>
        </w:rPr>
        <w:t>4</w:t>
      </w:r>
      <w:r w:rsidR="001E2B04"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E85289" w:rsidRDefault="003E331B" w:rsidP="003552F5">
      <w:pPr>
        <w:tabs>
          <w:tab w:val="left" w:pos="1276"/>
          <w:tab w:val="left" w:pos="1418"/>
        </w:tabs>
        <w:ind w:firstLine="567"/>
        <w:jc w:val="both"/>
        <w:rPr>
          <w:rStyle w:val="CharStyle22"/>
          <w:b w:val="0"/>
          <w:bCs w:val="0"/>
          <w:color w:val="auto"/>
          <w:lang w:eastAsia="en-US"/>
        </w:rPr>
      </w:pPr>
      <w:r w:rsidRPr="00E85289">
        <w:rPr>
          <w:rStyle w:val="CharStyle22"/>
          <w:b w:val="0"/>
          <w:bCs w:val="0"/>
          <w:color w:val="auto"/>
          <w:lang w:eastAsia="en-US"/>
        </w:rPr>
        <w:t>3</w:t>
      </w:r>
      <w:r w:rsidR="004C76C0" w:rsidRPr="00E85289">
        <w:rPr>
          <w:rStyle w:val="CharStyle22"/>
          <w:b w:val="0"/>
          <w:bCs w:val="0"/>
          <w:color w:val="auto"/>
          <w:lang w:eastAsia="en-US"/>
        </w:rPr>
        <w:t>.2.</w:t>
      </w:r>
      <w:r w:rsidR="00940106" w:rsidRPr="00E85289">
        <w:rPr>
          <w:rStyle w:val="CharStyle22"/>
          <w:b w:val="0"/>
          <w:bCs w:val="0"/>
          <w:color w:val="auto"/>
          <w:lang w:eastAsia="en-US"/>
        </w:rPr>
        <w:t>5</w:t>
      </w:r>
      <w:r w:rsidR="001E2B04" w:rsidRPr="00E85289">
        <w:rPr>
          <w:rStyle w:val="CharStyle22"/>
          <w:b w:val="0"/>
          <w:bCs w:val="0"/>
          <w:color w:val="auto"/>
          <w:lang w:eastAsia="en-US"/>
        </w:rPr>
        <w:t>.</w:t>
      </w:r>
      <w:r w:rsidR="00EF4F66" w:rsidRPr="00E85289">
        <w:rPr>
          <w:rStyle w:val="CharStyle22"/>
          <w:b w:val="0"/>
          <w:bCs w:val="0"/>
          <w:color w:val="auto"/>
          <w:lang w:eastAsia="en-US"/>
        </w:rPr>
        <w:tab/>
      </w:r>
      <w:r w:rsidR="004C76C0" w:rsidRPr="00E85289">
        <w:rPr>
          <w:rStyle w:val="CharStyle22"/>
          <w:b w:val="0"/>
          <w:bCs w:val="0"/>
          <w:color w:val="auto"/>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E85289" w:rsidRDefault="003E331B" w:rsidP="00A65450">
      <w:pPr>
        <w:tabs>
          <w:tab w:val="left" w:pos="860"/>
          <w:tab w:val="left" w:pos="1134"/>
        </w:tabs>
        <w:spacing w:before="1" w:line="251" w:lineRule="exact"/>
        <w:ind w:firstLine="567"/>
        <w:outlineLvl w:val="3"/>
        <w:rPr>
          <w:b/>
          <w:bCs/>
          <w:color w:val="auto"/>
          <w:sz w:val="22"/>
          <w:szCs w:val="22"/>
          <w:lang w:eastAsia="en-US"/>
        </w:rPr>
      </w:pPr>
      <w:r w:rsidRPr="00E85289">
        <w:rPr>
          <w:b/>
          <w:bCs/>
          <w:color w:val="auto"/>
          <w:sz w:val="22"/>
          <w:szCs w:val="22"/>
          <w:lang w:eastAsia="en-US"/>
        </w:rPr>
        <w:t>3.3</w:t>
      </w:r>
      <w:r w:rsidR="001E2B04" w:rsidRPr="00E85289">
        <w:rPr>
          <w:b/>
          <w:bCs/>
          <w:color w:val="auto"/>
          <w:sz w:val="22"/>
          <w:szCs w:val="22"/>
          <w:lang w:eastAsia="en-US"/>
        </w:rPr>
        <w:t>.</w:t>
      </w:r>
      <w:r w:rsidR="00EF4F66" w:rsidRPr="00E85289">
        <w:rPr>
          <w:b/>
          <w:bCs/>
          <w:color w:val="auto"/>
          <w:sz w:val="22"/>
          <w:szCs w:val="22"/>
          <w:lang w:eastAsia="en-US"/>
        </w:rPr>
        <w:tab/>
      </w:r>
      <w:r w:rsidR="00B518A9" w:rsidRPr="00E85289">
        <w:rPr>
          <w:b/>
          <w:bCs/>
          <w:color w:val="auto"/>
          <w:sz w:val="22"/>
          <w:szCs w:val="22"/>
          <w:lang w:eastAsia="en-US"/>
        </w:rPr>
        <w:t>Совет и Председатель Совета имеют</w:t>
      </w:r>
      <w:r w:rsidR="00B518A9" w:rsidRPr="00E85289">
        <w:rPr>
          <w:b/>
          <w:bCs/>
          <w:color w:val="auto"/>
          <w:spacing w:val="-13"/>
          <w:sz w:val="22"/>
          <w:szCs w:val="22"/>
          <w:lang w:eastAsia="en-US"/>
        </w:rPr>
        <w:t xml:space="preserve"> </w:t>
      </w:r>
      <w:r w:rsidR="00B518A9" w:rsidRPr="00E85289">
        <w:rPr>
          <w:b/>
          <w:bCs/>
          <w:color w:val="auto"/>
          <w:sz w:val="22"/>
          <w:szCs w:val="22"/>
          <w:lang w:eastAsia="en-US"/>
        </w:rPr>
        <w:t>право:</w:t>
      </w:r>
    </w:p>
    <w:p w14:paraId="59C0C0F3" w14:textId="77777777" w:rsidR="00B518A9" w:rsidRPr="00E85289" w:rsidRDefault="003E331B" w:rsidP="00A65450">
      <w:pPr>
        <w:tabs>
          <w:tab w:val="left" w:pos="1035"/>
          <w:tab w:val="left" w:pos="1418"/>
        </w:tabs>
        <w:ind w:right="118" w:firstLine="567"/>
        <w:jc w:val="both"/>
        <w:rPr>
          <w:color w:val="auto"/>
          <w:sz w:val="22"/>
          <w:szCs w:val="22"/>
          <w:lang w:eastAsia="en-US"/>
        </w:rPr>
      </w:pPr>
      <w:bookmarkStart w:id="12" w:name="_Hlk65066081"/>
      <w:r w:rsidRPr="00E85289">
        <w:rPr>
          <w:color w:val="auto"/>
          <w:sz w:val="22"/>
          <w:szCs w:val="22"/>
          <w:lang w:eastAsia="en-US"/>
        </w:rPr>
        <w:t>3</w:t>
      </w:r>
      <w:r w:rsidR="00B518A9" w:rsidRPr="00E85289">
        <w:rPr>
          <w:color w:val="auto"/>
          <w:sz w:val="22"/>
          <w:szCs w:val="22"/>
          <w:lang w:eastAsia="en-US"/>
        </w:rPr>
        <w:t>.3.1.</w:t>
      </w:r>
      <w:r w:rsidR="00EF4F66" w:rsidRPr="00E85289">
        <w:rPr>
          <w:color w:val="auto"/>
          <w:sz w:val="22"/>
          <w:szCs w:val="22"/>
          <w:lang w:eastAsia="en-US"/>
        </w:rPr>
        <w:tab/>
      </w:r>
      <w:r w:rsidR="00B518A9" w:rsidRPr="00E85289">
        <w:rPr>
          <w:color w:val="auto"/>
          <w:sz w:val="22"/>
          <w:szCs w:val="22"/>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E85289">
        <w:rPr>
          <w:color w:val="auto"/>
          <w:spacing w:val="-30"/>
          <w:sz w:val="22"/>
          <w:szCs w:val="22"/>
          <w:lang w:eastAsia="en-US"/>
        </w:rPr>
        <w:t xml:space="preserve"> </w:t>
      </w:r>
      <w:r w:rsidR="00B518A9" w:rsidRPr="00E85289">
        <w:rPr>
          <w:color w:val="auto"/>
          <w:sz w:val="22"/>
          <w:szCs w:val="22"/>
          <w:lang w:eastAsia="en-US"/>
        </w:rPr>
        <w:t>Собственников.</w:t>
      </w:r>
    </w:p>
    <w:p w14:paraId="52B703AA" w14:textId="4585108D" w:rsidR="007A63B9" w:rsidRDefault="003E331B" w:rsidP="0060258F">
      <w:pPr>
        <w:tabs>
          <w:tab w:val="left" w:pos="472"/>
          <w:tab w:val="left" w:pos="1035"/>
          <w:tab w:val="left" w:pos="1418"/>
        </w:tabs>
        <w:spacing w:before="1" w:line="252" w:lineRule="exact"/>
        <w:ind w:firstLine="567"/>
        <w:jc w:val="both"/>
        <w:rPr>
          <w:color w:val="auto"/>
          <w:sz w:val="22"/>
          <w:szCs w:val="22"/>
          <w:lang w:eastAsia="en-US"/>
        </w:rPr>
      </w:pPr>
      <w:r w:rsidRPr="00E85289">
        <w:rPr>
          <w:color w:val="auto"/>
          <w:sz w:val="22"/>
          <w:szCs w:val="22"/>
          <w:lang w:eastAsia="en-US"/>
        </w:rPr>
        <w:t>3.3.2.</w:t>
      </w:r>
      <w:r w:rsidR="00EF4F66" w:rsidRPr="00E85289">
        <w:rPr>
          <w:color w:val="auto"/>
          <w:sz w:val="22"/>
          <w:szCs w:val="22"/>
          <w:lang w:eastAsia="en-US"/>
        </w:rPr>
        <w:tab/>
      </w:r>
      <w:r w:rsidR="001D2739" w:rsidRPr="00E85289">
        <w:rPr>
          <w:color w:val="auto"/>
          <w:sz w:val="22"/>
          <w:szCs w:val="22"/>
          <w:lang w:eastAsia="en-US"/>
        </w:rPr>
        <w:t>Присутствовать при выполнении указанных работ и оказании услуг, п</w:t>
      </w:r>
      <w:r w:rsidR="00DB69A8" w:rsidRPr="00E85289">
        <w:rPr>
          <w:color w:val="auto"/>
          <w:sz w:val="22"/>
          <w:szCs w:val="22"/>
          <w:lang w:eastAsia="en-US"/>
        </w:rPr>
        <w:t>роверять объемы, качество и периодичность оказания услуг и выполнения работ</w:t>
      </w:r>
      <w:r w:rsidR="001D2739" w:rsidRPr="00E85289">
        <w:rPr>
          <w:color w:val="auto"/>
          <w:sz w:val="22"/>
          <w:szCs w:val="22"/>
          <w:lang w:eastAsia="en-US"/>
        </w:rPr>
        <w:t>, при</w:t>
      </w:r>
      <w:r w:rsidR="00DB69A8" w:rsidRPr="00E85289">
        <w:rPr>
          <w:color w:val="auto"/>
          <w:sz w:val="22"/>
          <w:szCs w:val="22"/>
          <w:lang w:eastAsia="en-US"/>
        </w:rPr>
        <w:t xml:space="preserve"> выполнени</w:t>
      </w:r>
      <w:r w:rsidR="001D2739" w:rsidRPr="00E85289">
        <w:rPr>
          <w:color w:val="auto"/>
          <w:sz w:val="22"/>
          <w:szCs w:val="22"/>
          <w:lang w:eastAsia="en-US"/>
        </w:rPr>
        <w:t>и</w:t>
      </w:r>
      <w:r w:rsidR="00DB69A8" w:rsidRPr="00E85289">
        <w:rPr>
          <w:color w:val="auto"/>
          <w:sz w:val="22"/>
          <w:szCs w:val="22"/>
          <w:lang w:eastAsia="en-US"/>
        </w:rPr>
        <w:t xml:space="preserve"> исполнителем обязательств по договору управления, </w:t>
      </w:r>
      <w:r w:rsidR="00B518A9" w:rsidRPr="00E85289">
        <w:rPr>
          <w:color w:val="auto"/>
          <w:sz w:val="22"/>
          <w:szCs w:val="22"/>
          <w:lang w:eastAsia="en-US"/>
        </w:rPr>
        <w:t>в соответствии</w:t>
      </w:r>
      <w:r w:rsidR="001D2739" w:rsidRPr="00E85289">
        <w:rPr>
          <w:color w:val="auto"/>
          <w:sz w:val="22"/>
          <w:szCs w:val="22"/>
          <w:lang w:eastAsia="en-US"/>
        </w:rPr>
        <w:t xml:space="preserve"> с российским законодательством и </w:t>
      </w:r>
      <w:r w:rsidR="00287613" w:rsidRPr="00E85289">
        <w:rPr>
          <w:color w:val="auto"/>
          <w:sz w:val="22"/>
          <w:szCs w:val="22"/>
          <w:lang w:eastAsia="en-US"/>
        </w:rPr>
        <w:t>разделом</w:t>
      </w:r>
      <w:r w:rsidR="0038783D" w:rsidRPr="00E85289">
        <w:rPr>
          <w:color w:val="auto"/>
          <w:sz w:val="22"/>
          <w:szCs w:val="22"/>
          <w:lang w:eastAsia="en-US"/>
        </w:rPr>
        <w:t xml:space="preserve"> 7</w:t>
      </w:r>
      <w:r w:rsidR="00287613" w:rsidRPr="00E85289">
        <w:rPr>
          <w:color w:val="auto"/>
          <w:sz w:val="22"/>
          <w:szCs w:val="22"/>
          <w:lang w:eastAsia="en-US"/>
        </w:rPr>
        <w:t xml:space="preserve"> </w:t>
      </w:r>
      <w:r w:rsidR="00B518A9" w:rsidRPr="00E85289">
        <w:rPr>
          <w:color w:val="auto"/>
          <w:sz w:val="22"/>
          <w:szCs w:val="22"/>
          <w:lang w:eastAsia="en-US"/>
        </w:rPr>
        <w:t>настоящего Договора.</w:t>
      </w:r>
      <w:bookmarkEnd w:id="5"/>
    </w:p>
    <w:p w14:paraId="1CD8D2DB" w14:textId="77777777" w:rsidR="00EA6328" w:rsidRPr="00E85289" w:rsidRDefault="00EA6328" w:rsidP="0060258F">
      <w:pPr>
        <w:tabs>
          <w:tab w:val="left" w:pos="472"/>
          <w:tab w:val="left" w:pos="1035"/>
          <w:tab w:val="left" w:pos="1418"/>
        </w:tabs>
        <w:spacing w:before="1" w:line="252" w:lineRule="exact"/>
        <w:ind w:firstLine="567"/>
        <w:jc w:val="both"/>
        <w:rPr>
          <w:rStyle w:val="CharStyle3"/>
          <w:b w:val="0"/>
          <w:bCs w:val="0"/>
          <w:color w:val="auto"/>
          <w:lang w:eastAsia="en-US"/>
        </w:rPr>
      </w:pPr>
    </w:p>
    <w:bookmarkEnd w:id="12"/>
    <w:p w14:paraId="52148558" w14:textId="459AE116" w:rsidR="00A06472" w:rsidRDefault="005F4F1C" w:rsidP="00633174">
      <w:pPr>
        <w:pStyle w:val="Style2"/>
        <w:shd w:val="clear" w:color="auto" w:fill="auto"/>
        <w:spacing w:after="0" w:line="245" w:lineRule="exact"/>
        <w:ind w:left="851" w:hanging="284"/>
        <w:jc w:val="center"/>
        <w:rPr>
          <w:rStyle w:val="CharStyle3"/>
          <w:b/>
          <w:bCs/>
          <w:lang w:eastAsia="en-US"/>
        </w:rPr>
      </w:pPr>
      <w:r w:rsidRPr="00E85289">
        <w:rPr>
          <w:rStyle w:val="CharStyle3"/>
          <w:b/>
          <w:bCs/>
          <w:lang w:eastAsia="en-US"/>
        </w:rPr>
        <w:t>4</w:t>
      </w:r>
      <w:r w:rsidR="00902C35" w:rsidRPr="00E85289">
        <w:rPr>
          <w:rStyle w:val="CharStyle3"/>
          <w:b/>
          <w:bCs/>
          <w:lang w:eastAsia="en-US"/>
        </w:rPr>
        <w:t>.</w:t>
      </w:r>
      <w:r w:rsidR="00EF4F66" w:rsidRPr="00E85289">
        <w:tab/>
      </w:r>
      <w:r w:rsidR="00593E50" w:rsidRPr="00E85289">
        <w:rPr>
          <w:rStyle w:val="CharStyle3"/>
          <w:b/>
          <w:bCs/>
          <w:lang w:eastAsia="en-US"/>
        </w:rPr>
        <w:t>ПОРЯДОК ОПРЕДЕЛЕНИЯ ЦЕНЫ ДОГОВОРА</w:t>
      </w:r>
      <w:r w:rsidR="00ED03E0" w:rsidRPr="00E85289">
        <w:rPr>
          <w:rStyle w:val="CharStyle3"/>
          <w:b/>
          <w:bCs/>
          <w:lang w:eastAsia="en-US"/>
        </w:rPr>
        <w:t xml:space="preserve"> И ПЕРЕЧНЯ РАБОТ</w:t>
      </w:r>
      <w:r w:rsidR="00EA6328">
        <w:rPr>
          <w:rStyle w:val="CharStyle3"/>
          <w:b/>
          <w:bCs/>
          <w:lang w:eastAsia="en-US"/>
        </w:rPr>
        <w:t>.</w:t>
      </w:r>
    </w:p>
    <w:p w14:paraId="61B9ECDF" w14:textId="77777777" w:rsidR="00EA6328" w:rsidRPr="00E85289" w:rsidRDefault="00EA6328" w:rsidP="00633174">
      <w:pPr>
        <w:pStyle w:val="Style2"/>
        <w:shd w:val="clear" w:color="auto" w:fill="auto"/>
        <w:spacing w:after="0" w:line="245" w:lineRule="exact"/>
        <w:ind w:left="851" w:hanging="284"/>
        <w:jc w:val="center"/>
        <w:rPr>
          <w:rStyle w:val="CharStyle5"/>
        </w:rPr>
      </w:pPr>
    </w:p>
    <w:p w14:paraId="784C7315" w14:textId="77777777" w:rsidR="00D70764" w:rsidRPr="00E85289" w:rsidRDefault="005F4F1C" w:rsidP="00A65450">
      <w:pPr>
        <w:tabs>
          <w:tab w:val="left" w:pos="360"/>
          <w:tab w:val="left" w:pos="1134"/>
        </w:tabs>
        <w:ind w:firstLine="567"/>
        <w:jc w:val="both"/>
        <w:rPr>
          <w:color w:val="auto"/>
          <w:sz w:val="22"/>
          <w:szCs w:val="22"/>
        </w:rPr>
      </w:pPr>
      <w:bookmarkStart w:id="13" w:name="_Hlk65066108"/>
      <w:r w:rsidRPr="00E85289">
        <w:rPr>
          <w:color w:val="auto"/>
          <w:sz w:val="22"/>
          <w:szCs w:val="22"/>
        </w:rPr>
        <w:t>4</w:t>
      </w:r>
      <w:r w:rsidR="00D70764" w:rsidRPr="00E85289">
        <w:rPr>
          <w:color w:val="auto"/>
          <w:sz w:val="22"/>
          <w:szCs w:val="22"/>
        </w:rPr>
        <w:t>.1.</w:t>
      </w:r>
      <w:r w:rsidR="00EF4F66" w:rsidRPr="00E85289">
        <w:rPr>
          <w:color w:val="auto"/>
          <w:sz w:val="22"/>
          <w:szCs w:val="22"/>
        </w:rPr>
        <w:tab/>
      </w:r>
      <w:r w:rsidR="00D70764" w:rsidRPr="00E85289">
        <w:rPr>
          <w:color w:val="auto"/>
          <w:sz w:val="22"/>
          <w:szCs w:val="22"/>
        </w:rPr>
        <w:t xml:space="preserve">Цена договора устанавливается в размере стоимости выполненных работ, оказанных услуг </w:t>
      </w:r>
      <w:r w:rsidR="00A37DA6" w:rsidRPr="00E85289">
        <w:rPr>
          <w:color w:val="auto"/>
          <w:sz w:val="22"/>
          <w:szCs w:val="22"/>
        </w:rPr>
        <w:t>по содержанию жилого помещения</w:t>
      </w:r>
      <w:r w:rsidR="00D70764" w:rsidRPr="00E85289">
        <w:rPr>
          <w:color w:val="auto"/>
          <w:sz w:val="22"/>
          <w:szCs w:val="22"/>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E85289">
        <w:rPr>
          <w:color w:val="auto"/>
          <w:sz w:val="22"/>
          <w:szCs w:val="22"/>
        </w:rPr>
        <w:t>организация</w:t>
      </w:r>
      <w:r w:rsidR="00D70764" w:rsidRPr="00E85289">
        <w:rPr>
          <w:color w:val="auto"/>
          <w:sz w:val="22"/>
          <w:szCs w:val="22"/>
        </w:rPr>
        <w:t xml:space="preserve"> по настоящему</w:t>
      </w:r>
      <w:r w:rsidR="00734820" w:rsidRPr="00E85289">
        <w:rPr>
          <w:color w:val="auto"/>
          <w:sz w:val="22"/>
          <w:szCs w:val="22"/>
        </w:rPr>
        <w:t xml:space="preserve"> Договору</w:t>
      </w:r>
      <w:r w:rsidR="00D70764" w:rsidRPr="00E85289">
        <w:rPr>
          <w:color w:val="auto"/>
          <w:sz w:val="22"/>
          <w:szCs w:val="22"/>
        </w:rPr>
        <w:t>.</w:t>
      </w:r>
    </w:p>
    <w:p w14:paraId="27E7DEF9" w14:textId="77777777"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.2.</w:t>
      </w:r>
      <w:r w:rsidR="00EF4F66" w:rsidRPr="00E85289">
        <w:rPr>
          <w:color w:val="auto"/>
          <w:sz w:val="22"/>
          <w:szCs w:val="22"/>
        </w:rPr>
        <w:tab/>
      </w:r>
      <w:r w:rsidR="00D70764" w:rsidRPr="00E85289">
        <w:rPr>
          <w:color w:val="auto"/>
          <w:sz w:val="22"/>
          <w:szCs w:val="22"/>
        </w:rPr>
        <w:t>Расчетный период для оплаты по настоящему договору устанавливается равным календарному месяцу.</w:t>
      </w:r>
    </w:p>
    <w:p w14:paraId="0561B121" w14:textId="7B9B4655"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.3.</w:t>
      </w:r>
      <w:r w:rsidR="00EF4F66" w:rsidRPr="00E85289">
        <w:rPr>
          <w:color w:val="auto"/>
          <w:sz w:val="22"/>
          <w:szCs w:val="22"/>
        </w:rPr>
        <w:tab/>
      </w:r>
      <w:r w:rsidR="00D70764" w:rsidRPr="00E85289">
        <w:rPr>
          <w:color w:val="auto"/>
          <w:sz w:val="22"/>
          <w:szCs w:val="22"/>
        </w:rPr>
        <w:t xml:space="preserve">Размер </w:t>
      </w:r>
      <w:r w:rsidR="00A37DA6" w:rsidRPr="00E85289">
        <w:rPr>
          <w:color w:val="auto"/>
          <w:sz w:val="22"/>
          <w:szCs w:val="22"/>
        </w:rPr>
        <w:t xml:space="preserve">платы за содержание жилого </w:t>
      </w:r>
      <w:r w:rsidR="006E673B" w:rsidRPr="00E85289">
        <w:rPr>
          <w:color w:val="auto"/>
          <w:sz w:val="22"/>
          <w:szCs w:val="22"/>
        </w:rPr>
        <w:t xml:space="preserve">(нежилого) </w:t>
      </w:r>
      <w:r w:rsidR="00A37DA6" w:rsidRPr="00E85289">
        <w:rPr>
          <w:color w:val="auto"/>
          <w:sz w:val="22"/>
          <w:szCs w:val="22"/>
        </w:rPr>
        <w:t>помещения</w:t>
      </w:r>
      <w:r w:rsidR="00D70764" w:rsidRPr="00E85289">
        <w:rPr>
          <w:color w:val="auto"/>
          <w:sz w:val="22"/>
          <w:szCs w:val="22"/>
        </w:rPr>
        <w:t xml:space="preserve"> определяется путем умножения тарифов на общую площадь помещений, принадлежащих Собственнику.</w:t>
      </w:r>
      <w:r w:rsidR="00797194" w:rsidRPr="00E85289">
        <w:rPr>
          <w:color w:val="auto"/>
          <w:sz w:val="22"/>
          <w:szCs w:val="22"/>
        </w:rPr>
        <w:t xml:space="preserve"> Размер платы за содержание жилого помещения</w:t>
      </w:r>
      <w:r w:rsidR="00085E33" w:rsidRPr="00E85289">
        <w:rPr>
          <w:color w:val="auto"/>
          <w:sz w:val="22"/>
          <w:szCs w:val="22"/>
        </w:rPr>
        <w:t xml:space="preserve"> по видам услуг</w:t>
      </w:r>
      <w:r w:rsidR="00A46EE6" w:rsidRPr="00E85289">
        <w:rPr>
          <w:color w:val="auto"/>
          <w:sz w:val="22"/>
          <w:szCs w:val="22"/>
        </w:rPr>
        <w:t>,</w:t>
      </w:r>
      <w:r w:rsidR="00797194" w:rsidRPr="00E85289">
        <w:rPr>
          <w:color w:val="auto"/>
          <w:sz w:val="22"/>
          <w:szCs w:val="22"/>
        </w:rPr>
        <w:t xml:space="preserve"> устанавливается</w:t>
      </w:r>
      <w:r w:rsidR="00E60B68" w:rsidRPr="00E85289">
        <w:rPr>
          <w:color w:val="auto"/>
          <w:sz w:val="22"/>
          <w:szCs w:val="22"/>
        </w:rPr>
        <w:t xml:space="preserve"> ежегодно</w:t>
      </w:r>
      <w:r w:rsidR="00797194" w:rsidRPr="00E85289">
        <w:rPr>
          <w:color w:val="auto"/>
          <w:sz w:val="22"/>
          <w:szCs w:val="22"/>
        </w:rPr>
        <w:t xml:space="preserve"> общим собранием </w:t>
      </w:r>
      <w:r w:rsidR="00E60B68" w:rsidRPr="00E85289">
        <w:rPr>
          <w:color w:val="auto"/>
          <w:sz w:val="22"/>
          <w:szCs w:val="22"/>
        </w:rPr>
        <w:t>собственников</w:t>
      </w:r>
      <w:r w:rsidR="00B404CF" w:rsidRPr="00E85289">
        <w:rPr>
          <w:color w:val="auto"/>
          <w:sz w:val="22"/>
          <w:szCs w:val="22"/>
        </w:rPr>
        <w:t xml:space="preserve"> с учетом технических характеристик, элементов благоу</w:t>
      </w:r>
      <w:r w:rsidR="00A46EE6" w:rsidRPr="00E85289">
        <w:rPr>
          <w:color w:val="auto"/>
          <w:sz w:val="22"/>
          <w:szCs w:val="22"/>
        </w:rPr>
        <w:t>стройства многоквартирного дома, земельного участка</w:t>
      </w:r>
      <w:r w:rsidR="0065607A" w:rsidRPr="00E85289">
        <w:rPr>
          <w:color w:val="auto"/>
          <w:sz w:val="22"/>
          <w:szCs w:val="22"/>
        </w:rPr>
        <w:t>,</w:t>
      </w:r>
      <w:r w:rsidR="00A46EE6" w:rsidRPr="00E85289">
        <w:rPr>
          <w:color w:val="auto"/>
          <w:sz w:val="22"/>
          <w:szCs w:val="22"/>
        </w:rPr>
        <w:t xml:space="preserve"> занятого под ним</w:t>
      </w:r>
      <w:r w:rsidR="00B404CF" w:rsidRPr="00E85289">
        <w:rPr>
          <w:color w:val="auto"/>
          <w:sz w:val="22"/>
          <w:szCs w:val="22"/>
        </w:rPr>
        <w:t xml:space="preserve"> и предложений управляющей организации</w:t>
      </w:r>
      <w:r w:rsidR="007D1F45" w:rsidRPr="00E85289">
        <w:rPr>
          <w:color w:val="auto"/>
          <w:sz w:val="22"/>
          <w:szCs w:val="22"/>
        </w:rPr>
        <w:t>.</w:t>
      </w:r>
      <w:r w:rsidR="00E60B68" w:rsidRPr="00E85289">
        <w:rPr>
          <w:color w:val="auto"/>
          <w:sz w:val="22"/>
          <w:szCs w:val="22"/>
        </w:rPr>
        <w:t xml:space="preserve"> </w:t>
      </w:r>
    </w:p>
    <w:p w14:paraId="7B6EAB24" w14:textId="6ECF03CA" w:rsidR="00D85C39" w:rsidRPr="00E85289" w:rsidRDefault="00D85C39" w:rsidP="006E673B">
      <w:pPr>
        <w:tabs>
          <w:tab w:val="left" w:pos="360"/>
          <w:tab w:val="left" w:pos="1134"/>
        </w:tabs>
        <w:ind w:firstLine="567"/>
        <w:jc w:val="both"/>
        <w:rPr>
          <w:color w:val="auto"/>
          <w:sz w:val="22"/>
          <w:szCs w:val="22"/>
        </w:rPr>
      </w:pPr>
      <w:r w:rsidRPr="00E85289">
        <w:rPr>
          <w:color w:val="auto"/>
          <w:sz w:val="22"/>
          <w:szCs w:val="22"/>
        </w:rPr>
        <w:t xml:space="preserve">4.3.1. </w:t>
      </w:r>
      <w:r w:rsidR="00E175AF" w:rsidRPr="00E85289">
        <w:rPr>
          <w:color w:val="auto"/>
          <w:sz w:val="22"/>
          <w:szCs w:val="22"/>
        </w:rPr>
        <w:t>В случае если р</w:t>
      </w:r>
      <w:r w:rsidRPr="00E85289">
        <w:rPr>
          <w:color w:val="auto"/>
          <w:sz w:val="22"/>
          <w:szCs w:val="22"/>
        </w:rPr>
        <w:t xml:space="preserve">азмер платы за содержание жилого </w:t>
      </w:r>
      <w:r w:rsidR="006E673B" w:rsidRPr="00E85289">
        <w:rPr>
          <w:color w:val="auto"/>
          <w:sz w:val="22"/>
          <w:szCs w:val="22"/>
        </w:rPr>
        <w:t xml:space="preserve">(нежилого) </w:t>
      </w:r>
      <w:r w:rsidRPr="00E85289">
        <w:rPr>
          <w:color w:val="auto"/>
          <w:sz w:val="22"/>
          <w:szCs w:val="22"/>
        </w:rPr>
        <w:t xml:space="preserve">помещения </w:t>
      </w:r>
      <w:r w:rsidR="006E673B" w:rsidRPr="00E85289">
        <w:rPr>
          <w:color w:val="auto"/>
          <w:sz w:val="22"/>
          <w:szCs w:val="22"/>
        </w:rPr>
        <w:t xml:space="preserve">не принят </w:t>
      </w:r>
      <w:r w:rsidR="00A522D3" w:rsidRPr="00E85289">
        <w:rPr>
          <w:color w:val="auto"/>
          <w:sz w:val="22"/>
          <w:szCs w:val="22"/>
        </w:rPr>
        <w:t>общим собранием собственников</w:t>
      </w:r>
      <w:r w:rsidR="006E673B" w:rsidRPr="00E85289">
        <w:rPr>
          <w:color w:val="auto"/>
          <w:sz w:val="22"/>
          <w:szCs w:val="22"/>
        </w:rPr>
        <w:t xml:space="preserve"> на момент </w:t>
      </w:r>
      <w:r w:rsidR="00132641" w:rsidRPr="00E85289">
        <w:rPr>
          <w:color w:val="auto"/>
          <w:sz w:val="22"/>
          <w:szCs w:val="22"/>
        </w:rPr>
        <w:t>начала исполнения обязательств управляющей организации по управлению данным МКД</w:t>
      </w:r>
      <w:r w:rsidR="006E673B" w:rsidRPr="00E85289">
        <w:rPr>
          <w:color w:val="auto"/>
          <w:sz w:val="22"/>
          <w:szCs w:val="22"/>
        </w:rPr>
        <w:t>, размер платы за содержание жилого (нежилого) помещения по видам услуг принимается равным установленному органом местного самоуправления</w:t>
      </w:r>
      <w:r w:rsidR="00A522D3" w:rsidRPr="00E85289">
        <w:rPr>
          <w:color w:val="auto"/>
          <w:sz w:val="22"/>
          <w:szCs w:val="22"/>
        </w:rPr>
        <w:t>.</w:t>
      </w:r>
    </w:p>
    <w:p w14:paraId="000C97B7" w14:textId="0357FD0A" w:rsidR="00A522D3" w:rsidRPr="00E85289" w:rsidRDefault="00A522D3" w:rsidP="00A522D3">
      <w:pPr>
        <w:tabs>
          <w:tab w:val="left" w:pos="360"/>
          <w:tab w:val="left" w:pos="1134"/>
        </w:tabs>
        <w:ind w:firstLine="567"/>
        <w:jc w:val="both"/>
        <w:rPr>
          <w:color w:val="auto"/>
          <w:sz w:val="22"/>
          <w:szCs w:val="22"/>
        </w:rPr>
      </w:pPr>
      <w:r w:rsidRPr="00E85289">
        <w:rPr>
          <w:color w:val="auto"/>
          <w:sz w:val="22"/>
          <w:szCs w:val="22"/>
        </w:rPr>
        <w:t>4.4. Не позднее, чем за три месяца до истечения срока действия установленной стоимости на перечень работ и услуг, указанн</w:t>
      </w:r>
      <w:r w:rsidR="00132641" w:rsidRPr="00E85289">
        <w:rPr>
          <w:color w:val="auto"/>
          <w:sz w:val="22"/>
          <w:szCs w:val="22"/>
        </w:rPr>
        <w:t>о</w:t>
      </w:r>
      <w:r w:rsidRPr="00E85289">
        <w:rPr>
          <w:color w:val="auto"/>
          <w:sz w:val="22"/>
          <w:szCs w:val="22"/>
        </w:rPr>
        <w:t xml:space="preserve">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с перечнем работ и услуг на </w:t>
      </w:r>
      <w:r w:rsidR="004E0387" w:rsidRPr="00E85289">
        <w:rPr>
          <w:color w:val="auto"/>
          <w:sz w:val="22"/>
          <w:szCs w:val="22"/>
        </w:rPr>
        <w:t>очередной год действия Договора</w:t>
      </w:r>
      <w:r w:rsidRPr="00E85289">
        <w:rPr>
          <w:color w:val="auto"/>
          <w:sz w:val="22"/>
          <w:szCs w:val="22"/>
        </w:rPr>
        <w:t xml:space="preserve">. </w:t>
      </w:r>
    </w:p>
    <w:p w14:paraId="23EB832F" w14:textId="77777777" w:rsidR="00A522D3" w:rsidRPr="00E85289" w:rsidRDefault="00A522D3" w:rsidP="00A522D3">
      <w:pPr>
        <w:tabs>
          <w:tab w:val="left" w:pos="360"/>
          <w:tab w:val="left" w:pos="1134"/>
        </w:tabs>
        <w:ind w:firstLine="567"/>
        <w:jc w:val="both"/>
        <w:rPr>
          <w:color w:val="auto"/>
          <w:sz w:val="22"/>
          <w:szCs w:val="22"/>
        </w:rPr>
      </w:pPr>
      <w:r w:rsidRPr="00E85289">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73095143" w14:textId="6F8F279F" w:rsidR="00A522D3" w:rsidRPr="00E85289" w:rsidRDefault="00A522D3" w:rsidP="00A522D3">
      <w:pPr>
        <w:tabs>
          <w:tab w:val="left" w:pos="360"/>
          <w:tab w:val="left" w:pos="1134"/>
        </w:tabs>
        <w:ind w:firstLine="567"/>
        <w:jc w:val="both"/>
        <w:rPr>
          <w:color w:val="auto"/>
          <w:sz w:val="22"/>
          <w:szCs w:val="22"/>
        </w:rPr>
      </w:pPr>
      <w:r w:rsidRPr="00E85289">
        <w:rPr>
          <w:color w:val="auto"/>
          <w:sz w:val="22"/>
          <w:szCs w:val="22"/>
        </w:rPr>
        <w:t xml:space="preserve">4.6. </w:t>
      </w:r>
      <w:r w:rsidR="00B62F53" w:rsidRPr="00E85289">
        <w:rPr>
          <w:color w:val="auto"/>
          <w:sz w:val="22"/>
          <w:szCs w:val="22"/>
        </w:rPr>
        <w:t>В случаях, указанных в п.</w:t>
      </w:r>
      <w:r w:rsidRPr="00E85289">
        <w:rPr>
          <w:color w:val="auto"/>
          <w:sz w:val="22"/>
          <w:szCs w:val="22"/>
        </w:rPr>
        <w:t>4.5 настоящего договора</w:t>
      </w:r>
      <w:r w:rsidR="00EA73B2" w:rsidRPr="00E85289">
        <w:rPr>
          <w:color w:val="auto"/>
          <w:sz w:val="22"/>
          <w:szCs w:val="22"/>
        </w:rPr>
        <w:t>,</w:t>
      </w:r>
      <w:r w:rsidRPr="00E85289">
        <w:rPr>
          <w:color w:val="auto"/>
          <w:sz w:val="22"/>
          <w:szCs w:val="22"/>
        </w:rPr>
        <w:t xml:space="preserve"> </w:t>
      </w:r>
      <w:r w:rsidR="004E0387" w:rsidRPr="00E85289">
        <w:rPr>
          <w:color w:val="auto"/>
          <w:sz w:val="22"/>
          <w:szCs w:val="22"/>
        </w:rPr>
        <w:t>действующий размер платы за содержание и ремонт жилых (нежилых) помещений, по видам услуг</w:t>
      </w:r>
      <w:r w:rsidR="00EA73B2" w:rsidRPr="00E85289">
        <w:rPr>
          <w:color w:val="auto"/>
          <w:sz w:val="22"/>
          <w:szCs w:val="22"/>
        </w:rPr>
        <w:t>,</w:t>
      </w:r>
      <w:r w:rsidR="004E0387" w:rsidRPr="00E85289">
        <w:rPr>
          <w:color w:val="auto"/>
          <w:sz w:val="22"/>
          <w:szCs w:val="22"/>
        </w:rPr>
        <w:t xml:space="preserve"> </w:t>
      </w:r>
      <w:r w:rsidR="00EA73B2" w:rsidRPr="00E85289">
        <w:rPr>
          <w:color w:val="auto"/>
          <w:sz w:val="22"/>
          <w:szCs w:val="22"/>
        </w:rPr>
        <w:t>приведенных в Приложении №</w:t>
      </w:r>
      <w:r w:rsidR="00045F0F" w:rsidRPr="00E85289">
        <w:rPr>
          <w:color w:val="auto"/>
          <w:sz w:val="22"/>
          <w:szCs w:val="22"/>
        </w:rPr>
        <w:t>3</w:t>
      </w:r>
      <w:r w:rsidR="00EA73B2" w:rsidRPr="00E85289">
        <w:rPr>
          <w:color w:val="auto"/>
          <w:sz w:val="22"/>
          <w:szCs w:val="22"/>
        </w:rPr>
        <w:t xml:space="preserve"> к настоящему Договору</w:t>
      </w:r>
      <w:r w:rsidRPr="00E85289">
        <w:rPr>
          <w:color w:val="auto"/>
          <w:sz w:val="22"/>
          <w:szCs w:val="22"/>
        </w:rPr>
        <w:t>,</w:t>
      </w:r>
      <w:r w:rsidR="004E0387" w:rsidRPr="00E85289">
        <w:rPr>
          <w:color w:val="auto"/>
          <w:sz w:val="22"/>
          <w:szCs w:val="22"/>
        </w:rPr>
        <w:t xml:space="preserve"> на следующий и </w:t>
      </w:r>
      <w:r w:rsidRPr="00E85289">
        <w:rPr>
          <w:color w:val="auto"/>
          <w:sz w:val="22"/>
          <w:szCs w:val="22"/>
        </w:rPr>
        <w:t xml:space="preserve">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w:t>
      </w:r>
      <w:r w:rsidR="009F04C5">
        <w:rPr>
          <w:color w:val="auto"/>
          <w:sz w:val="22"/>
          <w:szCs w:val="22"/>
        </w:rPr>
        <w:t>Самарской области (</w:t>
      </w:r>
      <w:proofErr w:type="spellStart"/>
      <w:r w:rsidR="009F04C5">
        <w:rPr>
          <w:color w:val="auto"/>
          <w:sz w:val="22"/>
          <w:szCs w:val="22"/>
        </w:rPr>
        <w:t>Самарастат</w:t>
      </w:r>
      <w:proofErr w:type="spellEnd"/>
      <w:r w:rsidR="009F04C5">
        <w:rPr>
          <w:color w:val="auto"/>
          <w:sz w:val="22"/>
          <w:szCs w:val="22"/>
        </w:rPr>
        <w:t>)</w:t>
      </w:r>
      <w:r w:rsidRPr="00E85289">
        <w:rPr>
          <w:color w:val="auto"/>
          <w:sz w:val="22"/>
          <w:szCs w:val="22"/>
        </w:rPr>
        <w:t xml:space="preserve"> за текущий год. </w:t>
      </w:r>
    </w:p>
    <w:p w14:paraId="0FD4FB16" w14:textId="711858AF"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w:t>
      </w:r>
      <w:r w:rsidR="00A522D3" w:rsidRPr="00E85289">
        <w:rPr>
          <w:color w:val="auto"/>
          <w:sz w:val="22"/>
          <w:szCs w:val="22"/>
        </w:rPr>
        <w:t>7</w:t>
      </w:r>
      <w:r w:rsidR="00D70764" w:rsidRPr="00E85289">
        <w:rPr>
          <w:color w:val="auto"/>
          <w:sz w:val="22"/>
          <w:szCs w:val="22"/>
        </w:rPr>
        <w:t>.</w:t>
      </w:r>
      <w:r w:rsidR="00EF4F66" w:rsidRPr="00E85289">
        <w:rPr>
          <w:color w:val="auto"/>
          <w:sz w:val="22"/>
          <w:szCs w:val="22"/>
        </w:rPr>
        <w:tab/>
      </w:r>
      <w:r w:rsidR="00D70764" w:rsidRPr="00E85289">
        <w:rPr>
          <w:color w:val="auto"/>
          <w:sz w:val="22"/>
          <w:szCs w:val="22"/>
        </w:rPr>
        <w:t xml:space="preserve">Размер платы за коммунальные услуги определяется в порядке, установленном </w:t>
      </w:r>
      <w:hyperlink r:id="rId10" w:history="1">
        <w:r w:rsidR="00D70764" w:rsidRPr="00E85289">
          <w:rPr>
            <w:color w:val="auto"/>
            <w:sz w:val="22"/>
            <w:szCs w:val="22"/>
          </w:rPr>
          <w:t>Правилами</w:t>
        </w:r>
      </w:hyperlink>
      <w:r w:rsidR="00D70764" w:rsidRPr="00E85289">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00D70764" w:rsidRPr="00E85289">
          <w:rPr>
            <w:color w:val="auto"/>
            <w:sz w:val="22"/>
            <w:szCs w:val="22"/>
          </w:rPr>
          <w:t>постановлением</w:t>
        </w:r>
      </w:hyperlink>
      <w:r w:rsidR="00D70764" w:rsidRPr="00E85289">
        <w:rPr>
          <w:color w:val="auto"/>
          <w:sz w:val="22"/>
          <w:szCs w:val="22"/>
        </w:rPr>
        <w:t xml:space="preserve"> Правительства Российской Федерации от 6 мая 2011 г. </w:t>
      </w:r>
      <w:r w:rsidR="00A37DA6" w:rsidRPr="00E85289">
        <w:rPr>
          <w:color w:val="auto"/>
          <w:sz w:val="22"/>
          <w:szCs w:val="22"/>
        </w:rPr>
        <w:t>№</w:t>
      </w:r>
      <w:r w:rsidR="00D70764" w:rsidRPr="00E85289">
        <w:rPr>
          <w:color w:val="auto"/>
          <w:sz w:val="22"/>
          <w:szCs w:val="22"/>
        </w:rPr>
        <w:t> 354.</w:t>
      </w:r>
    </w:p>
    <w:p w14:paraId="4E0F22DE" w14:textId="4B8C5D25" w:rsidR="00452CFD" w:rsidRPr="00E85289" w:rsidRDefault="00452CFD" w:rsidP="00A65450">
      <w:pPr>
        <w:tabs>
          <w:tab w:val="left" w:pos="360"/>
          <w:tab w:val="left" w:pos="1134"/>
        </w:tabs>
        <w:ind w:firstLine="567"/>
        <w:jc w:val="both"/>
        <w:rPr>
          <w:color w:val="auto"/>
          <w:sz w:val="22"/>
          <w:szCs w:val="22"/>
        </w:rPr>
      </w:pPr>
      <w:r w:rsidRPr="00E85289">
        <w:rPr>
          <w:color w:val="auto"/>
          <w:sz w:val="22"/>
          <w:szCs w:val="22"/>
        </w:rPr>
        <w:t xml:space="preserve">4.7.1.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E85289">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E85289">
          <w:rPr>
            <w:color w:val="auto"/>
            <w:sz w:val="22"/>
            <w:szCs w:val="22"/>
            <w:shd w:val="clear" w:color="auto" w:fill="FFFFFF"/>
          </w:rPr>
          <w:t>статьей 157.2</w:t>
        </w:r>
      </w:hyperlink>
      <w:r w:rsidRPr="00E85289">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78B12207" w14:textId="1A2787DD"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w:t>
      </w:r>
      <w:r w:rsidR="00A522D3" w:rsidRPr="00E85289">
        <w:rPr>
          <w:color w:val="auto"/>
          <w:sz w:val="22"/>
          <w:szCs w:val="22"/>
        </w:rPr>
        <w:t>8</w:t>
      </w:r>
      <w:r w:rsidR="00D70764" w:rsidRPr="00E85289">
        <w:rPr>
          <w:color w:val="auto"/>
          <w:sz w:val="22"/>
          <w:szCs w:val="22"/>
        </w:rPr>
        <w:t>.</w:t>
      </w:r>
      <w:r w:rsidR="00EF4F66" w:rsidRPr="00E85289">
        <w:rPr>
          <w:color w:val="auto"/>
          <w:sz w:val="22"/>
          <w:szCs w:val="22"/>
        </w:rPr>
        <w:tab/>
      </w:r>
      <w:r w:rsidR="00D70764" w:rsidRPr="00E85289">
        <w:rPr>
          <w:color w:val="auto"/>
          <w:sz w:val="22"/>
          <w:szCs w:val="22"/>
        </w:rPr>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00D70764" w:rsidRPr="00E85289">
          <w:rPr>
            <w:color w:val="auto"/>
            <w:sz w:val="22"/>
            <w:szCs w:val="22"/>
          </w:rPr>
          <w:t>Правилами</w:t>
        </w:r>
      </w:hyperlink>
      <w:r w:rsidR="00D70764" w:rsidRPr="00E85289">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r w:rsidR="00D70764" w:rsidRPr="00E85289">
        <w:rPr>
          <w:color w:val="auto"/>
          <w:sz w:val="22"/>
          <w:szCs w:val="22"/>
        </w:rPr>
        <w:lastRenderedPageBreak/>
        <w:t xml:space="preserve">утвержденными </w:t>
      </w:r>
      <w:hyperlink r:id="rId14" w:history="1">
        <w:r w:rsidR="00D70764" w:rsidRPr="00E85289">
          <w:rPr>
            <w:color w:val="auto"/>
            <w:sz w:val="22"/>
            <w:szCs w:val="22"/>
          </w:rPr>
          <w:t>постановлением</w:t>
        </w:r>
      </w:hyperlink>
      <w:r w:rsidR="00D70764" w:rsidRPr="00E85289">
        <w:rPr>
          <w:color w:val="auto"/>
          <w:sz w:val="22"/>
          <w:szCs w:val="22"/>
        </w:rPr>
        <w:t xml:space="preserve"> Правительства Российской Федерации от 13.08.2006 N 491.</w:t>
      </w:r>
    </w:p>
    <w:p w14:paraId="3E7358BC" w14:textId="225AE22E"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w:t>
      </w:r>
      <w:r w:rsidR="00A522D3" w:rsidRPr="00E85289">
        <w:rPr>
          <w:color w:val="auto"/>
          <w:sz w:val="22"/>
          <w:szCs w:val="22"/>
        </w:rPr>
        <w:t>9</w:t>
      </w:r>
      <w:r w:rsidR="00D70764" w:rsidRPr="00E85289">
        <w:rPr>
          <w:color w:val="auto"/>
          <w:sz w:val="22"/>
          <w:szCs w:val="22"/>
        </w:rPr>
        <w:t>.</w:t>
      </w:r>
      <w:r w:rsidR="00EF4F66" w:rsidRPr="00E85289">
        <w:rPr>
          <w:color w:val="auto"/>
          <w:sz w:val="22"/>
          <w:szCs w:val="22"/>
        </w:rPr>
        <w:tab/>
      </w:r>
      <w:r w:rsidR="00D70764" w:rsidRPr="00E85289">
        <w:rPr>
          <w:color w:val="auto"/>
          <w:sz w:val="22"/>
          <w:szCs w:val="22"/>
        </w:rPr>
        <w:t>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7B62146" w14:textId="6296A7C9" w:rsidR="0085724B" w:rsidRPr="00E85289" w:rsidRDefault="005F4F1C" w:rsidP="00FB7454">
      <w:pPr>
        <w:tabs>
          <w:tab w:val="left" w:pos="360"/>
          <w:tab w:val="left" w:pos="1134"/>
        </w:tabs>
        <w:ind w:firstLine="567"/>
        <w:jc w:val="both"/>
        <w:rPr>
          <w:bCs/>
          <w:color w:val="auto"/>
          <w:sz w:val="22"/>
          <w:szCs w:val="22"/>
        </w:rPr>
      </w:pPr>
      <w:r w:rsidRPr="00E85289">
        <w:rPr>
          <w:color w:val="auto"/>
          <w:sz w:val="22"/>
          <w:szCs w:val="22"/>
        </w:rPr>
        <w:t>4</w:t>
      </w:r>
      <w:r w:rsidR="00D70764" w:rsidRPr="00E85289">
        <w:rPr>
          <w:color w:val="auto"/>
          <w:sz w:val="22"/>
          <w:szCs w:val="22"/>
        </w:rPr>
        <w:t>.</w:t>
      </w:r>
      <w:r w:rsidR="00A522D3" w:rsidRPr="00E85289">
        <w:rPr>
          <w:color w:val="auto"/>
          <w:sz w:val="22"/>
          <w:szCs w:val="22"/>
        </w:rPr>
        <w:t>10</w:t>
      </w:r>
      <w:r w:rsidR="00D70764" w:rsidRPr="00E85289">
        <w:rPr>
          <w:color w:val="auto"/>
          <w:sz w:val="22"/>
          <w:szCs w:val="22"/>
        </w:rPr>
        <w:t>.</w:t>
      </w:r>
      <w:r w:rsidR="00EF4F66" w:rsidRPr="00E85289">
        <w:rPr>
          <w:color w:val="auto"/>
          <w:sz w:val="22"/>
          <w:szCs w:val="22"/>
        </w:rPr>
        <w:tab/>
      </w:r>
      <w:r w:rsidR="00D70764" w:rsidRPr="00E85289">
        <w:rPr>
          <w:color w:val="auto"/>
          <w:sz w:val="22"/>
          <w:szCs w:val="22"/>
        </w:rPr>
        <w:t xml:space="preserve">Плата за </w:t>
      </w:r>
      <w:r w:rsidR="00A37DA6" w:rsidRPr="00E85289">
        <w:rPr>
          <w:color w:val="auto"/>
          <w:sz w:val="22"/>
          <w:szCs w:val="22"/>
        </w:rPr>
        <w:t>содержание жилого</w:t>
      </w:r>
      <w:r w:rsidR="00EB738E" w:rsidRPr="00E85289">
        <w:rPr>
          <w:color w:val="auto"/>
          <w:sz w:val="22"/>
          <w:szCs w:val="22"/>
        </w:rPr>
        <w:t xml:space="preserve"> (нежилого)</w:t>
      </w:r>
      <w:r w:rsidR="00A37DA6" w:rsidRPr="00E85289">
        <w:rPr>
          <w:color w:val="auto"/>
          <w:sz w:val="22"/>
          <w:szCs w:val="22"/>
        </w:rPr>
        <w:t xml:space="preserve"> помещения</w:t>
      </w:r>
      <w:r w:rsidR="00D70764" w:rsidRPr="00E85289">
        <w:rPr>
          <w:color w:val="auto"/>
          <w:sz w:val="22"/>
          <w:szCs w:val="22"/>
        </w:rPr>
        <w:t>, коммунальные услуги</w:t>
      </w:r>
      <w:r w:rsidR="00A37DA6" w:rsidRPr="00E85289">
        <w:rPr>
          <w:color w:val="auto"/>
          <w:sz w:val="22"/>
          <w:szCs w:val="22"/>
        </w:rPr>
        <w:t>, взнос на капитальный ремонт</w:t>
      </w:r>
      <w:r w:rsidR="005C772A" w:rsidRPr="00E85289">
        <w:rPr>
          <w:color w:val="auto"/>
          <w:sz w:val="22"/>
          <w:szCs w:val="22"/>
        </w:rPr>
        <w:t>,</w:t>
      </w:r>
      <w:r w:rsidR="00D70764" w:rsidRPr="00E85289">
        <w:rPr>
          <w:color w:val="auto"/>
          <w:sz w:val="22"/>
          <w:szCs w:val="22"/>
        </w:rPr>
        <w:t xml:space="preserve"> </w:t>
      </w:r>
      <w:r w:rsidR="00180FE9" w:rsidRPr="00E85289">
        <w:rPr>
          <w:color w:val="auto"/>
          <w:sz w:val="22"/>
          <w:szCs w:val="22"/>
        </w:rPr>
        <w:t>дополнительные</w:t>
      </w:r>
      <w:r w:rsidR="005C772A" w:rsidRPr="00E85289">
        <w:rPr>
          <w:color w:val="auto"/>
          <w:sz w:val="22"/>
          <w:szCs w:val="22"/>
        </w:rPr>
        <w:t xml:space="preserve"> услуги</w:t>
      </w:r>
      <w:r w:rsidR="00180FE9" w:rsidRPr="00E85289">
        <w:rPr>
          <w:color w:val="auto"/>
          <w:sz w:val="22"/>
          <w:szCs w:val="22"/>
        </w:rPr>
        <w:t xml:space="preserve"> (охрана, видеонаблюдение, вывоз снега),</w:t>
      </w:r>
      <w:r w:rsidR="0080662B" w:rsidRPr="00E85289">
        <w:rPr>
          <w:color w:val="auto"/>
          <w:sz w:val="22"/>
          <w:szCs w:val="22"/>
        </w:rPr>
        <w:t xml:space="preserve"> задолженность за указанные услуги, </w:t>
      </w:r>
      <w:r w:rsidR="00180FE9" w:rsidRPr="00E85289">
        <w:rPr>
          <w:color w:val="auto"/>
          <w:sz w:val="22"/>
          <w:szCs w:val="22"/>
        </w:rPr>
        <w:t xml:space="preserve"> а также плата за услуги</w:t>
      </w:r>
      <w:r w:rsidR="00AD41E5" w:rsidRPr="00E85289">
        <w:rPr>
          <w:color w:val="auto"/>
          <w:sz w:val="22"/>
          <w:szCs w:val="22"/>
        </w:rPr>
        <w:t>,</w:t>
      </w:r>
      <w:r w:rsidR="00180FE9" w:rsidRPr="00E85289">
        <w:rPr>
          <w:color w:val="auto"/>
          <w:sz w:val="22"/>
          <w:szCs w:val="22"/>
        </w:rPr>
        <w:t xml:space="preserve"> оказанные собственнику по его заявлению в индивидуальном порядке</w:t>
      </w:r>
      <w:r w:rsidR="005C772A" w:rsidRPr="00E85289">
        <w:rPr>
          <w:color w:val="auto"/>
          <w:sz w:val="22"/>
          <w:szCs w:val="22"/>
        </w:rPr>
        <w:t xml:space="preserve"> </w:t>
      </w:r>
      <w:r w:rsidR="00D70764" w:rsidRPr="00E85289">
        <w:rPr>
          <w:color w:val="auto"/>
          <w:sz w:val="22"/>
          <w:szCs w:val="22"/>
        </w:rPr>
        <w:t>вносится</w:t>
      </w:r>
      <w:r w:rsidR="00E17D33" w:rsidRPr="00E85289">
        <w:rPr>
          <w:color w:val="auto"/>
          <w:sz w:val="22"/>
          <w:szCs w:val="22"/>
        </w:rPr>
        <w:t>:</w:t>
      </w:r>
      <w:r w:rsidR="00D70764" w:rsidRPr="00E85289">
        <w:rPr>
          <w:color w:val="auto"/>
          <w:sz w:val="22"/>
          <w:szCs w:val="22"/>
        </w:rPr>
        <w:t xml:space="preserve"> на основании </w:t>
      </w:r>
      <w:r w:rsidR="00D70764" w:rsidRPr="00E85289">
        <w:rPr>
          <w:b/>
          <w:color w:val="auto"/>
          <w:sz w:val="22"/>
          <w:szCs w:val="22"/>
        </w:rPr>
        <w:t>платежн</w:t>
      </w:r>
      <w:r w:rsidR="00AD41E5" w:rsidRPr="00E85289">
        <w:rPr>
          <w:b/>
          <w:color w:val="auto"/>
          <w:sz w:val="22"/>
          <w:szCs w:val="22"/>
        </w:rPr>
        <w:t>ого</w:t>
      </w:r>
      <w:r w:rsidR="00D70764" w:rsidRPr="00E85289">
        <w:rPr>
          <w:color w:val="auto"/>
          <w:sz w:val="22"/>
          <w:szCs w:val="22"/>
        </w:rPr>
        <w:t xml:space="preserve"> документ</w:t>
      </w:r>
      <w:r w:rsidR="00AD41E5" w:rsidRPr="00E85289">
        <w:rPr>
          <w:color w:val="auto"/>
          <w:sz w:val="22"/>
          <w:szCs w:val="22"/>
        </w:rPr>
        <w:t>а</w:t>
      </w:r>
      <w:r w:rsidR="00D70764" w:rsidRPr="00E85289">
        <w:rPr>
          <w:color w:val="auto"/>
          <w:sz w:val="22"/>
          <w:szCs w:val="22"/>
        </w:rPr>
        <w:t>, представляем</w:t>
      </w:r>
      <w:r w:rsidR="00AD41E5" w:rsidRPr="00E85289">
        <w:rPr>
          <w:color w:val="auto"/>
          <w:sz w:val="22"/>
          <w:szCs w:val="22"/>
        </w:rPr>
        <w:t>ого</w:t>
      </w:r>
      <w:r w:rsidR="0029411B" w:rsidRPr="00E85289">
        <w:rPr>
          <w:color w:val="auto"/>
          <w:sz w:val="22"/>
          <w:szCs w:val="22"/>
        </w:rPr>
        <w:t xml:space="preserve"> (направляемого)</w:t>
      </w:r>
      <w:r w:rsidR="00D70764" w:rsidRPr="00E85289">
        <w:rPr>
          <w:color w:val="auto"/>
          <w:sz w:val="22"/>
          <w:szCs w:val="22"/>
        </w:rPr>
        <w:t xml:space="preserve"> </w:t>
      </w:r>
      <w:r w:rsidR="0029411B" w:rsidRPr="00E85289">
        <w:rPr>
          <w:color w:val="auto"/>
          <w:sz w:val="22"/>
          <w:szCs w:val="22"/>
        </w:rPr>
        <w:t xml:space="preserve">Управляющей организацией </w:t>
      </w:r>
      <w:r w:rsidR="00D70764" w:rsidRPr="00E85289">
        <w:rPr>
          <w:color w:val="auto"/>
          <w:sz w:val="22"/>
          <w:szCs w:val="22"/>
        </w:rPr>
        <w:t xml:space="preserve">Собственнику </w:t>
      </w:r>
      <w:r w:rsidR="0029411B" w:rsidRPr="00E85289">
        <w:rPr>
          <w:bCs/>
          <w:color w:val="auto"/>
          <w:sz w:val="22"/>
          <w:szCs w:val="22"/>
        </w:rPr>
        <w:t>в электронной форме в личный кабинет Собственника на сайте Управляющей организации и/или в мобильное приложение</w:t>
      </w:r>
      <w:r w:rsidR="0029411B" w:rsidRPr="00E85289">
        <w:rPr>
          <w:color w:val="auto"/>
          <w:sz w:val="22"/>
          <w:szCs w:val="22"/>
        </w:rPr>
        <w:t xml:space="preserve"> </w:t>
      </w:r>
      <w:r w:rsidR="00D70764" w:rsidRPr="00E85289">
        <w:rPr>
          <w:color w:val="auto"/>
          <w:sz w:val="22"/>
          <w:szCs w:val="22"/>
        </w:rPr>
        <w:t xml:space="preserve">не позднее </w:t>
      </w:r>
      <w:r w:rsidR="009B4E71" w:rsidRPr="00E85289">
        <w:rPr>
          <w:b/>
          <w:color w:val="auto"/>
          <w:sz w:val="22"/>
          <w:szCs w:val="22"/>
        </w:rPr>
        <w:t>15</w:t>
      </w:r>
      <w:r w:rsidR="005350BA" w:rsidRPr="00E85289">
        <w:rPr>
          <w:b/>
          <w:color w:val="auto"/>
          <w:sz w:val="22"/>
          <w:szCs w:val="22"/>
        </w:rPr>
        <w:t xml:space="preserve"> </w:t>
      </w:r>
      <w:r w:rsidR="00D70764" w:rsidRPr="00E85289">
        <w:rPr>
          <w:color w:val="auto"/>
          <w:sz w:val="22"/>
          <w:szCs w:val="22"/>
        </w:rPr>
        <w:t>числа месяца, следующего за истекшим расчетным периодом,</w:t>
      </w:r>
      <w:r w:rsidR="0080662B" w:rsidRPr="00E85289">
        <w:rPr>
          <w:color w:val="auto"/>
          <w:sz w:val="22"/>
          <w:szCs w:val="22"/>
        </w:rPr>
        <w:t xml:space="preserve"> за который производится оплата</w:t>
      </w:r>
      <w:r w:rsidR="00E17D33" w:rsidRPr="00E85289">
        <w:rPr>
          <w:color w:val="auto"/>
          <w:sz w:val="22"/>
          <w:szCs w:val="22"/>
        </w:rPr>
        <w:t>;</w:t>
      </w:r>
      <w:r w:rsidR="0080662B" w:rsidRPr="00E85289">
        <w:rPr>
          <w:color w:val="auto"/>
          <w:sz w:val="22"/>
          <w:szCs w:val="22"/>
        </w:rPr>
        <w:t xml:space="preserve"> на основании </w:t>
      </w:r>
      <w:r w:rsidR="0080662B" w:rsidRPr="00E85289">
        <w:rPr>
          <w:b/>
          <w:color w:val="auto"/>
          <w:sz w:val="22"/>
          <w:szCs w:val="22"/>
        </w:rPr>
        <w:t>информации</w:t>
      </w:r>
      <w:r w:rsidR="0080662B" w:rsidRPr="00E85289">
        <w:rPr>
          <w:color w:val="auto"/>
          <w:sz w:val="22"/>
          <w:szCs w:val="22"/>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вывоз снега), задолженности за указанные услуги,  а также о плате за услуги, оказанные собственнику по его заявлению в индивидуальном порядке</w:t>
      </w:r>
      <w:r w:rsidR="00BA050F" w:rsidRPr="00E85289">
        <w:rPr>
          <w:color w:val="auto"/>
          <w:sz w:val="22"/>
          <w:szCs w:val="22"/>
        </w:rPr>
        <w:t>,</w:t>
      </w:r>
      <w:r w:rsidR="0080662B" w:rsidRPr="00E85289">
        <w:rPr>
          <w:color w:val="auto"/>
          <w:sz w:val="22"/>
          <w:szCs w:val="22"/>
        </w:rPr>
        <w:t xml:space="preserve"> размещенной в системе или в иных информационных системах, позволяющих внести плату за жилое помещение и коммунальные услуги</w:t>
      </w:r>
      <w:r w:rsidR="00256843" w:rsidRPr="00E85289">
        <w:rPr>
          <w:color w:val="auto"/>
          <w:sz w:val="22"/>
          <w:szCs w:val="22"/>
        </w:rPr>
        <w:t xml:space="preserve"> (ГИС ЖКХ, мобильное приложение, личный кабинет на сайте управляющей организации)</w:t>
      </w:r>
      <w:r w:rsidR="0080662B" w:rsidRPr="00E85289">
        <w:rPr>
          <w:color w:val="auto"/>
          <w:sz w:val="22"/>
          <w:szCs w:val="22"/>
        </w:rPr>
        <w:t xml:space="preserve">. </w:t>
      </w:r>
      <w:r w:rsidR="00FB7454" w:rsidRPr="00E85289">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3"/>
    <w:p w14:paraId="66AACA7F" w14:textId="06D12512" w:rsidR="004B6C9A" w:rsidRPr="00E85289" w:rsidRDefault="004B6C9A" w:rsidP="00FB7454">
      <w:pPr>
        <w:tabs>
          <w:tab w:val="left" w:pos="360"/>
          <w:tab w:val="left" w:pos="1134"/>
        </w:tabs>
        <w:ind w:firstLine="567"/>
        <w:jc w:val="both"/>
        <w:rPr>
          <w:bCs/>
          <w:color w:val="auto"/>
          <w:sz w:val="22"/>
          <w:szCs w:val="22"/>
        </w:rPr>
      </w:pPr>
      <w:r w:rsidRPr="00E85289">
        <w:rPr>
          <w:bCs/>
          <w:color w:val="auto"/>
          <w:sz w:val="22"/>
          <w:szCs w:val="22"/>
        </w:rPr>
        <w:t>4.10.1. Плата за техническое обслуживание индивидуальных приборов учета</w:t>
      </w:r>
      <w:r w:rsidR="00D80265" w:rsidRPr="00E85289">
        <w:rPr>
          <w:bCs/>
          <w:color w:val="auto"/>
          <w:sz w:val="22"/>
          <w:szCs w:val="22"/>
        </w:rPr>
        <w:t xml:space="preserve"> (поверка</w:t>
      </w:r>
      <w:r w:rsidR="00341916" w:rsidRPr="00E85289">
        <w:rPr>
          <w:bCs/>
          <w:color w:val="auto"/>
          <w:sz w:val="22"/>
          <w:szCs w:val="22"/>
        </w:rPr>
        <w:t>,</w:t>
      </w:r>
      <w:r w:rsidR="00341916" w:rsidRPr="00E85289">
        <w:rPr>
          <w:color w:val="auto"/>
        </w:rPr>
        <w:t xml:space="preserve"> </w:t>
      </w:r>
      <w:r w:rsidR="00341916" w:rsidRPr="00E85289">
        <w:rPr>
          <w:bCs/>
          <w:color w:val="auto"/>
          <w:sz w:val="22"/>
          <w:szCs w:val="22"/>
        </w:rPr>
        <w:t>проверк</w:t>
      </w:r>
      <w:r w:rsidR="00D80265" w:rsidRPr="00E85289">
        <w:rPr>
          <w:bCs/>
          <w:color w:val="auto"/>
          <w:sz w:val="22"/>
          <w:szCs w:val="22"/>
        </w:rPr>
        <w:t>а</w:t>
      </w:r>
      <w:r w:rsidR="00341916" w:rsidRPr="00E85289">
        <w:rPr>
          <w:bCs/>
          <w:color w:val="auto"/>
          <w:sz w:val="22"/>
          <w:szCs w:val="22"/>
        </w:rPr>
        <w:t xml:space="preserve"> технического состояния, ремонт (</w:t>
      </w:r>
      <w:r w:rsidR="00341916" w:rsidRPr="00542563">
        <w:rPr>
          <w:bCs/>
          <w:color w:val="auto"/>
          <w:sz w:val="22"/>
          <w:szCs w:val="22"/>
        </w:rPr>
        <w:t>замен</w:t>
      </w:r>
      <w:r w:rsidR="00D80265" w:rsidRPr="00542563">
        <w:rPr>
          <w:bCs/>
          <w:color w:val="auto"/>
          <w:sz w:val="22"/>
          <w:szCs w:val="22"/>
        </w:rPr>
        <w:t>а</w:t>
      </w:r>
      <w:r w:rsidR="00341916" w:rsidRPr="00542563">
        <w:rPr>
          <w:bCs/>
          <w:color w:val="auto"/>
          <w:sz w:val="22"/>
          <w:szCs w:val="22"/>
        </w:rPr>
        <w:t xml:space="preserve"> его составных частей, в том числе </w:t>
      </w:r>
      <w:r w:rsidR="0099177E" w:rsidRPr="00542563">
        <w:rPr>
          <w:bCs/>
          <w:color w:val="auto"/>
          <w:sz w:val="22"/>
          <w:szCs w:val="22"/>
        </w:rPr>
        <w:t>элементов питания</w:t>
      </w:r>
      <w:r w:rsidR="00341916" w:rsidRPr="00542563">
        <w:rPr>
          <w:bCs/>
          <w:color w:val="auto"/>
          <w:sz w:val="22"/>
          <w:szCs w:val="22"/>
        </w:rPr>
        <w:t>, либо  замену самого прибора</w:t>
      </w:r>
      <w:r w:rsidR="00D80265" w:rsidRPr="00542563">
        <w:rPr>
          <w:bCs/>
          <w:color w:val="auto"/>
          <w:sz w:val="22"/>
          <w:szCs w:val="22"/>
        </w:rPr>
        <w:t>, если таковые работы были произведены</w:t>
      </w:r>
      <w:r w:rsidR="00341916" w:rsidRPr="00542563">
        <w:rPr>
          <w:bCs/>
          <w:color w:val="auto"/>
          <w:sz w:val="22"/>
          <w:szCs w:val="22"/>
        </w:rPr>
        <w:t>)</w:t>
      </w:r>
      <w:r w:rsidR="00D80265" w:rsidRPr="00542563">
        <w:rPr>
          <w:bCs/>
          <w:color w:val="auto"/>
          <w:sz w:val="22"/>
          <w:szCs w:val="22"/>
        </w:rPr>
        <w:t>)</w:t>
      </w:r>
      <w:r w:rsidRPr="00542563">
        <w:rPr>
          <w:bCs/>
          <w:color w:val="auto"/>
          <w:sz w:val="22"/>
          <w:szCs w:val="22"/>
        </w:rPr>
        <w:t xml:space="preserve"> (за исключением индивидуальных приборов учета электроэнергии)</w:t>
      </w:r>
      <w:r w:rsidR="003552F5" w:rsidRPr="00542563">
        <w:rPr>
          <w:bCs/>
          <w:color w:val="auto"/>
          <w:sz w:val="22"/>
          <w:szCs w:val="22"/>
        </w:rPr>
        <w:t xml:space="preserve"> включается ПД  отдельной строкой и </w:t>
      </w:r>
      <w:r w:rsidRPr="00542563">
        <w:rPr>
          <w:bCs/>
          <w:color w:val="auto"/>
          <w:sz w:val="22"/>
          <w:szCs w:val="22"/>
        </w:rPr>
        <w:t>вносится: на основании</w:t>
      </w:r>
      <w:r w:rsidRPr="00E85289">
        <w:rPr>
          <w:bCs/>
          <w:color w:val="auto"/>
          <w:sz w:val="22"/>
          <w:szCs w:val="22"/>
        </w:rPr>
        <w:t xml:space="preserve">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w:t>
      </w:r>
      <w:r w:rsidR="00BA050F" w:rsidRPr="00E85289">
        <w:rPr>
          <w:bCs/>
          <w:color w:val="auto"/>
          <w:sz w:val="22"/>
          <w:szCs w:val="22"/>
        </w:rPr>
        <w:t>в котором были произведено техническое обслуживание индивидуальных приборов учета (п.2.1.21-2.1.24.1 настоящего договора)</w:t>
      </w:r>
      <w:r w:rsidRPr="00E85289">
        <w:rPr>
          <w:bCs/>
          <w:color w:val="auto"/>
          <w:sz w:val="22"/>
          <w:szCs w:val="22"/>
        </w:rPr>
        <w:t xml:space="preserve">; на основании информации о плате за </w:t>
      </w:r>
      <w:r w:rsidR="00BA050F" w:rsidRPr="00E85289">
        <w:rPr>
          <w:bCs/>
          <w:color w:val="auto"/>
          <w:sz w:val="22"/>
          <w:szCs w:val="22"/>
        </w:rPr>
        <w:t xml:space="preserve">техническое обслуживание индивидуальных приборов учета (за исключением индивидуальных приборов учета электроэнергии), </w:t>
      </w:r>
      <w:r w:rsidRPr="00E85289">
        <w:rPr>
          <w:bCs/>
          <w:color w:val="auto"/>
          <w:sz w:val="22"/>
          <w:szCs w:val="22"/>
        </w:rPr>
        <w:t xml:space="preserve">размещенной в системе или в иных информационных системах, позволяющих внести </w:t>
      </w:r>
      <w:r w:rsidR="00BA050F" w:rsidRPr="00E85289">
        <w:rPr>
          <w:bCs/>
          <w:color w:val="auto"/>
          <w:sz w:val="22"/>
          <w:szCs w:val="22"/>
        </w:rPr>
        <w:t>о</w:t>
      </w:r>
      <w:r w:rsidRPr="00E85289">
        <w:rPr>
          <w:bCs/>
          <w:color w:val="auto"/>
          <w:sz w:val="22"/>
          <w:szCs w:val="22"/>
        </w:rPr>
        <w:t>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75CE248" w14:textId="2EDECC20" w:rsidR="00940106" w:rsidRPr="00E85289" w:rsidRDefault="002A4FD6" w:rsidP="00A65450">
      <w:pPr>
        <w:tabs>
          <w:tab w:val="left" w:pos="360"/>
          <w:tab w:val="left" w:pos="1134"/>
        </w:tabs>
        <w:ind w:firstLine="567"/>
        <w:jc w:val="both"/>
        <w:rPr>
          <w:color w:val="auto"/>
          <w:sz w:val="22"/>
          <w:szCs w:val="22"/>
        </w:rPr>
      </w:pPr>
      <w:bookmarkStart w:id="14" w:name="_Hlk65066145"/>
      <w:r w:rsidRPr="00E85289">
        <w:rPr>
          <w:color w:val="auto"/>
          <w:sz w:val="22"/>
          <w:szCs w:val="22"/>
        </w:rPr>
        <w:t>4.</w:t>
      </w:r>
      <w:r w:rsidR="00A522D3" w:rsidRPr="00E85289">
        <w:rPr>
          <w:color w:val="auto"/>
          <w:sz w:val="22"/>
          <w:szCs w:val="22"/>
        </w:rPr>
        <w:t>11</w:t>
      </w:r>
      <w:r w:rsidRPr="00E85289">
        <w:rPr>
          <w:color w:val="auto"/>
          <w:sz w:val="22"/>
          <w:szCs w:val="22"/>
        </w:rPr>
        <w:t xml:space="preserve">. </w:t>
      </w:r>
      <w:r w:rsidR="00C6459C" w:rsidRPr="00E85289">
        <w:rPr>
          <w:color w:val="auto"/>
          <w:sz w:val="22"/>
          <w:szCs w:val="22"/>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E85289">
        <w:rPr>
          <w:color w:val="auto"/>
          <w:sz w:val="22"/>
          <w:szCs w:val="22"/>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E85289">
        <w:rPr>
          <w:color w:val="auto"/>
          <w:sz w:val="22"/>
          <w:szCs w:val="22"/>
        </w:rPr>
        <w:t>организация</w:t>
      </w:r>
      <w:r w:rsidR="00FB48CB" w:rsidRPr="00E85289">
        <w:rPr>
          <w:color w:val="auto"/>
          <w:sz w:val="22"/>
          <w:szCs w:val="22"/>
        </w:rPr>
        <w:t xml:space="preserve"> вправе, в соответствии с решением общего собрания собственников МКД проводит</w:t>
      </w:r>
      <w:r w:rsidR="00620C28" w:rsidRPr="00E85289">
        <w:rPr>
          <w:color w:val="auto"/>
          <w:sz w:val="22"/>
          <w:szCs w:val="22"/>
        </w:rPr>
        <w:t>ь</w:t>
      </w:r>
      <w:r w:rsidR="00FB48CB" w:rsidRPr="00E85289">
        <w:rPr>
          <w:color w:val="auto"/>
          <w:sz w:val="22"/>
          <w:szCs w:val="22"/>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51C61CFA"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w:t>
      </w:r>
      <w:r w:rsidR="00A522D3" w:rsidRPr="00E85289">
        <w:rPr>
          <w:color w:val="auto"/>
          <w:sz w:val="22"/>
          <w:szCs w:val="22"/>
        </w:rPr>
        <w:t>12</w:t>
      </w:r>
      <w:r w:rsidR="00D70764" w:rsidRPr="00E85289">
        <w:rPr>
          <w:color w:val="auto"/>
          <w:sz w:val="22"/>
          <w:szCs w:val="22"/>
        </w:rPr>
        <w:t>.</w:t>
      </w:r>
      <w:r w:rsidR="00EF4F66" w:rsidRPr="00E85289">
        <w:rPr>
          <w:color w:val="auto"/>
          <w:sz w:val="22"/>
          <w:szCs w:val="22"/>
        </w:rPr>
        <w:tab/>
      </w:r>
      <w:r w:rsidR="00D70764" w:rsidRPr="00E85289">
        <w:rPr>
          <w:color w:val="auto"/>
          <w:sz w:val="22"/>
          <w:szCs w:val="22"/>
        </w:rPr>
        <w:t>Сумма</w:t>
      </w:r>
      <w:r w:rsidR="005350BA" w:rsidRPr="00E85289">
        <w:rPr>
          <w:color w:val="auto"/>
          <w:sz w:val="22"/>
          <w:szCs w:val="22"/>
        </w:rPr>
        <w:t>,</w:t>
      </w:r>
      <w:r w:rsidR="00D70764" w:rsidRPr="00E85289">
        <w:rPr>
          <w:color w:val="auto"/>
          <w:sz w:val="22"/>
          <w:szCs w:val="22"/>
        </w:rPr>
        <w:t xml:space="preserve"> начисленных в соответствии с </w:t>
      </w:r>
      <w:hyperlink r:id="rId15" w:history="1">
        <w:r w:rsidR="005350BA" w:rsidRPr="00E85289">
          <w:rPr>
            <w:color w:val="auto"/>
            <w:sz w:val="22"/>
            <w:szCs w:val="22"/>
          </w:rPr>
          <w:t xml:space="preserve">частью 14, 14.1 </w:t>
        </w:r>
        <w:r w:rsidR="00D70764" w:rsidRPr="00E85289">
          <w:rPr>
            <w:color w:val="auto"/>
            <w:sz w:val="22"/>
            <w:szCs w:val="22"/>
          </w:rPr>
          <w:t>статьи 155</w:t>
        </w:r>
      </w:hyperlink>
      <w:r w:rsidR="00D70764" w:rsidRPr="00E85289">
        <w:rPr>
          <w:color w:val="auto"/>
          <w:sz w:val="22"/>
          <w:szCs w:val="22"/>
        </w:rPr>
        <w:t xml:space="preserve"> Жилищного кодекса Российской Федерации пени</w:t>
      </w:r>
      <w:r w:rsidR="005350BA" w:rsidRPr="00E85289">
        <w:rPr>
          <w:color w:val="auto"/>
          <w:sz w:val="22"/>
          <w:szCs w:val="22"/>
        </w:rPr>
        <w:t>,</w:t>
      </w:r>
      <w:r w:rsidR="00D70764" w:rsidRPr="00E85289">
        <w:rPr>
          <w:color w:val="auto"/>
          <w:sz w:val="22"/>
          <w:szCs w:val="22"/>
        </w:rPr>
        <w:t xml:space="preserve"> указывается в отдельном разделе </w:t>
      </w:r>
      <w:r w:rsidR="003120A8" w:rsidRPr="00E85289">
        <w:rPr>
          <w:color w:val="auto"/>
          <w:sz w:val="22"/>
          <w:szCs w:val="22"/>
        </w:rPr>
        <w:t>ПД</w:t>
      </w:r>
      <w:r w:rsidR="00D70764" w:rsidRPr="00E85289">
        <w:rPr>
          <w:color w:val="auto"/>
          <w:sz w:val="22"/>
          <w:szCs w:val="22"/>
        </w:rPr>
        <w:t>.</w:t>
      </w:r>
    </w:p>
    <w:p w14:paraId="52C4B7A1" w14:textId="717FA858" w:rsidR="009B4E71" w:rsidRPr="00E85289" w:rsidRDefault="005F4F1C" w:rsidP="009B4E71">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w:t>
      </w:r>
      <w:r w:rsidR="00561436" w:rsidRPr="00E85289">
        <w:rPr>
          <w:color w:val="auto"/>
          <w:sz w:val="22"/>
          <w:szCs w:val="22"/>
        </w:rPr>
        <w:t>1</w:t>
      </w:r>
      <w:r w:rsidR="00A522D3" w:rsidRPr="00E85289">
        <w:rPr>
          <w:color w:val="auto"/>
          <w:sz w:val="22"/>
          <w:szCs w:val="22"/>
        </w:rPr>
        <w:t>3</w:t>
      </w:r>
      <w:r w:rsidR="00D70764" w:rsidRPr="00E85289">
        <w:rPr>
          <w:color w:val="auto"/>
          <w:sz w:val="22"/>
          <w:szCs w:val="22"/>
        </w:rPr>
        <w:t>.</w:t>
      </w:r>
      <w:r w:rsidR="00A65450" w:rsidRPr="00E85289">
        <w:rPr>
          <w:color w:val="auto"/>
          <w:sz w:val="22"/>
          <w:szCs w:val="22"/>
        </w:rPr>
        <w:tab/>
      </w:r>
      <w:r w:rsidR="009B4E71" w:rsidRPr="00E85289">
        <w:rPr>
          <w:color w:val="auto"/>
          <w:sz w:val="22"/>
          <w:szCs w:val="22"/>
        </w:rPr>
        <w:t xml:space="preserve">Плата за содержание жилого </w:t>
      </w:r>
      <w:r w:rsidR="00D4409A" w:rsidRPr="00E85289">
        <w:rPr>
          <w:color w:val="auto"/>
          <w:sz w:val="22"/>
          <w:szCs w:val="22"/>
        </w:rPr>
        <w:t xml:space="preserve">(нежилого) </w:t>
      </w:r>
      <w:r w:rsidR="009B4E71" w:rsidRPr="00E85289">
        <w:rPr>
          <w:color w:val="auto"/>
          <w:sz w:val="22"/>
          <w:szCs w:val="22"/>
        </w:rPr>
        <w:t>помещения, коммунальные услуги, взнос на капитальный ремонт, дополнительные услуги (охрана, видеонаблюдение, вывоз снега), а также плата за услуги, оказанные собственнику по его заявлению в индивидуальном порядке</w:t>
      </w:r>
      <w:r w:rsidR="00DE0574" w:rsidRPr="00E85289">
        <w:rPr>
          <w:color w:val="auto"/>
          <w:sz w:val="22"/>
          <w:szCs w:val="22"/>
        </w:rPr>
        <w:t>,</w:t>
      </w:r>
      <w:r w:rsidR="009B4E71" w:rsidRPr="00E85289">
        <w:rPr>
          <w:color w:val="auto"/>
          <w:sz w:val="22"/>
          <w:szCs w:val="22"/>
        </w:rPr>
        <w:t xml:space="preserve"> вносится ежемесячно до </w:t>
      </w:r>
      <w:r w:rsidR="009B4E71" w:rsidRPr="00E85289">
        <w:rPr>
          <w:b/>
          <w:color w:val="auto"/>
          <w:sz w:val="22"/>
          <w:szCs w:val="22"/>
        </w:rPr>
        <w:t xml:space="preserve">26 </w:t>
      </w:r>
      <w:r w:rsidR="009B4E71" w:rsidRPr="00E85289">
        <w:rPr>
          <w:color w:val="auto"/>
          <w:sz w:val="22"/>
          <w:szCs w:val="22"/>
        </w:rPr>
        <w:t>числа месяца, следующего за истекшим расчетным периодом, за который производится оплата.</w:t>
      </w:r>
    </w:p>
    <w:p w14:paraId="5FC57853" w14:textId="6EF2BE69" w:rsidR="00D70764" w:rsidRPr="00E85289" w:rsidRDefault="009B4E71" w:rsidP="00A65450">
      <w:pPr>
        <w:tabs>
          <w:tab w:val="left" w:pos="360"/>
          <w:tab w:val="left" w:pos="1134"/>
        </w:tabs>
        <w:ind w:firstLine="567"/>
        <w:jc w:val="both"/>
        <w:rPr>
          <w:color w:val="auto"/>
          <w:sz w:val="22"/>
          <w:szCs w:val="22"/>
        </w:rPr>
      </w:pPr>
      <w:r w:rsidRPr="00E85289">
        <w:rPr>
          <w:color w:val="auto"/>
          <w:sz w:val="22"/>
          <w:szCs w:val="22"/>
        </w:rPr>
        <w:t>4.</w:t>
      </w:r>
      <w:r w:rsidR="00561436" w:rsidRPr="00E85289">
        <w:rPr>
          <w:color w:val="auto"/>
          <w:sz w:val="22"/>
          <w:szCs w:val="22"/>
        </w:rPr>
        <w:t>1</w:t>
      </w:r>
      <w:r w:rsidR="00A522D3" w:rsidRPr="00E85289">
        <w:rPr>
          <w:color w:val="auto"/>
          <w:sz w:val="22"/>
          <w:szCs w:val="22"/>
        </w:rPr>
        <w:t>4</w:t>
      </w:r>
      <w:r w:rsidRPr="00E85289">
        <w:rPr>
          <w:color w:val="auto"/>
          <w:sz w:val="22"/>
          <w:szCs w:val="22"/>
        </w:rPr>
        <w:t xml:space="preserve"> </w:t>
      </w:r>
      <w:r w:rsidR="005350BA" w:rsidRPr="00E85289">
        <w:rPr>
          <w:color w:val="auto"/>
          <w:sz w:val="22"/>
          <w:szCs w:val="22"/>
        </w:rPr>
        <w:t xml:space="preserve">Сумма государственной пошлины, уплаченная Управляющей организацией при осуществлении действий по взысканию задолженности по оплате за жилое </w:t>
      </w:r>
      <w:r w:rsidR="00DE0574" w:rsidRPr="00E85289">
        <w:rPr>
          <w:color w:val="auto"/>
          <w:sz w:val="22"/>
          <w:szCs w:val="22"/>
        </w:rPr>
        <w:t xml:space="preserve">(нежилое) </w:t>
      </w:r>
      <w:r w:rsidR="005350BA" w:rsidRPr="00E85289">
        <w:rPr>
          <w:color w:val="auto"/>
          <w:sz w:val="22"/>
          <w:szCs w:val="22"/>
        </w:rPr>
        <w:t xml:space="preserve">помещение,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E85289">
        <w:rPr>
          <w:color w:val="auto"/>
          <w:sz w:val="22"/>
          <w:szCs w:val="22"/>
        </w:rPr>
        <w:t>ПД</w:t>
      </w:r>
    </w:p>
    <w:p w14:paraId="35A5E404" w14:textId="0B9B9DCF"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.1</w:t>
      </w:r>
      <w:r w:rsidR="00A522D3" w:rsidRPr="00E85289">
        <w:rPr>
          <w:color w:val="auto"/>
          <w:sz w:val="22"/>
          <w:szCs w:val="22"/>
        </w:rPr>
        <w:t>5</w:t>
      </w:r>
      <w:r w:rsidR="00D70764" w:rsidRPr="00E85289">
        <w:rPr>
          <w:color w:val="auto"/>
          <w:sz w:val="22"/>
          <w:szCs w:val="22"/>
        </w:rPr>
        <w:t>.</w:t>
      </w:r>
      <w:r w:rsidR="00A65450" w:rsidRPr="00E85289">
        <w:rPr>
          <w:color w:val="auto"/>
          <w:sz w:val="22"/>
          <w:szCs w:val="22"/>
        </w:rPr>
        <w:tab/>
      </w:r>
      <w:r w:rsidR="00D70764" w:rsidRPr="00E85289">
        <w:rPr>
          <w:color w:val="auto"/>
          <w:sz w:val="22"/>
          <w:szCs w:val="22"/>
        </w:rPr>
        <w:t xml:space="preserve">Собственник вносит плату за </w:t>
      </w:r>
      <w:r w:rsidR="009A36C8" w:rsidRPr="00E85289">
        <w:rPr>
          <w:color w:val="auto"/>
          <w:sz w:val="22"/>
          <w:szCs w:val="22"/>
        </w:rPr>
        <w:t xml:space="preserve">жилое помещение и </w:t>
      </w:r>
      <w:r w:rsidR="00D70764" w:rsidRPr="00E85289">
        <w:rPr>
          <w:color w:val="auto"/>
          <w:sz w:val="22"/>
          <w:szCs w:val="22"/>
        </w:rPr>
        <w:t xml:space="preserve">коммунальные и прочие услуги на расчетный счет Управляющей </w:t>
      </w:r>
      <w:r w:rsidR="00715957" w:rsidRPr="00E85289">
        <w:rPr>
          <w:color w:val="auto"/>
          <w:sz w:val="22"/>
          <w:szCs w:val="22"/>
        </w:rPr>
        <w:t>организации</w:t>
      </w:r>
      <w:r w:rsidR="00D70764" w:rsidRPr="00E85289">
        <w:rPr>
          <w:color w:val="auto"/>
          <w:sz w:val="22"/>
          <w:szCs w:val="22"/>
        </w:rPr>
        <w:t xml:space="preserve"> либо платежного агента, с котор</w:t>
      </w:r>
      <w:r w:rsidR="005350BA" w:rsidRPr="00E85289">
        <w:rPr>
          <w:color w:val="auto"/>
          <w:sz w:val="22"/>
          <w:szCs w:val="22"/>
        </w:rPr>
        <w:t>ы</w:t>
      </w:r>
      <w:r w:rsidR="00D70764" w:rsidRPr="00E85289">
        <w:rPr>
          <w:color w:val="auto"/>
          <w:sz w:val="22"/>
          <w:szCs w:val="22"/>
        </w:rPr>
        <w:t xml:space="preserve">м у управляющей </w:t>
      </w:r>
      <w:r w:rsidR="00715957" w:rsidRPr="00E85289">
        <w:rPr>
          <w:color w:val="auto"/>
          <w:sz w:val="22"/>
          <w:szCs w:val="22"/>
        </w:rPr>
        <w:t>организации</w:t>
      </w:r>
      <w:r w:rsidR="00D70764" w:rsidRPr="00E85289">
        <w:rPr>
          <w:color w:val="auto"/>
          <w:sz w:val="22"/>
          <w:szCs w:val="22"/>
        </w:rPr>
        <w:t xml:space="preserve"> заключен соответствующий договор.</w:t>
      </w:r>
    </w:p>
    <w:p w14:paraId="38293B74" w14:textId="529035F1"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.1</w:t>
      </w:r>
      <w:r w:rsidR="00A522D3" w:rsidRPr="00E85289">
        <w:rPr>
          <w:color w:val="auto"/>
          <w:sz w:val="22"/>
          <w:szCs w:val="22"/>
        </w:rPr>
        <w:t>6</w:t>
      </w:r>
      <w:r w:rsidR="00D70764" w:rsidRPr="00E85289">
        <w:rPr>
          <w:color w:val="auto"/>
          <w:sz w:val="22"/>
          <w:szCs w:val="22"/>
        </w:rPr>
        <w:t>.</w:t>
      </w:r>
      <w:r w:rsidR="00A65450" w:rsidRPr="00E85289">
        <w:rPr>
          <w:color w:val="auto"/>
          <w:sz w:val="22"/>
          <w:szCs w:val="22"/>
        </w:rPr>
        <w:tab/>
      </w:r>
      <w:r w:rsidR="00D70764" w:rsidRPr="00E85289">
        <w:rPr>
          <w:color w:val="auto"/>
          <w:sz w:val="22"/>
          <w:szCs w:val="22"/>
        </w:rPr>
        <w:t xml:space="preserve">В случае изменения банковского счета Управляющая </w:t>
      </w:r>
      <w:r w:rsidR="00715957" w:rsidRPr="00E85289">
        <w:rPr>
          <w:color w:val="auto"/>
          <w:sz w:val="22"/>
          <w:szCs w:val="22"/>
        </w:rPr>
        <w:t>организация</w:t>
      </w:r>
      <w:r w:rsidR="00D70764" w:rsidRPr="00E85289">
        <w:rPr>
          <w:color w:val="auto"/>
          <w:sz w:val="22"/>
          <w:szCs w:val="22"/>
        </w:rPr>
        <w:t xml:space="preserve"> вносит соответствующие изменения в платежные документы.</w:t>
      </w:r>
    </w:p>
    <w:p w14:paraId="20DAAE5B" w14:textId="63A721D5" w:rsidR="00D70764"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.1</w:t>
      </w:r>
      <w:r w:rsidR="00A522D3" w:rsidRPr="00E85289">
        <w:rPr>
          <w:color w:val="auto"/>
          <w:sz w:val="22"/>
          <w:szCs w:val="22"/>
        </w:rPr>
        <w:t>7</w:t>
      </w:r>
      <w:r w:rsidR="00D70764" w:rsidRPr="00E85289">
        <w:rPr>
          <w:color w:val="auto"/>
          <w:sz w:val="22"/>
          <w:szCs w:val="22"/>
        </w:rPr>
        <w:t>.</w:t>
      </w:r>
      <w:r w:rsidR="00A65450" w:rsidRPr="00E85289">
        <w:rPr>
          <w:color w:val="auto"/>
          <w:sz w:val="22"/>
          <w:szCs w:val="22"/>
        </w:rPr>
        <w:tab/>
      </w:r>
      <w:r w:rsidR="00D70764" w:rsidRPr="00E85289">
        <w:rPr>
          <w:color w:val="auto"/>
          <w:sz w:val="22"/>
          <w:szCs w:val="22"/>
        </w:rPr>
        <w:t>Неиспользование Собственником помещения</w:t>
      </w:r>
      <w:r w:rsidR="008665B1" w:rsidRPr="00E85289">
        <w:rPr>
          <w:color w:val="auto"/>
          <w:sz w:val="22"/>
          <w:szCs w:val="22"/>
        </w:rPr>
        <w:t xml:space="preserve"> и /или неполучение платежного документа </w:t>
      </w:r>
      <w:r w:rsidR="00D70764" w:rsidRPr="00E85289">
        <w:rPr>
          <w:color w:val="auto"/>
          <w:sz w:val="22"/>
          <w:szCs w:val="22"/>
        </w:rPr>
        <w:t xml:space="preserve">не является основанием невнесения </w:t>
      </w:r>
      <w:r w:rsidR="009A36C8" w:rsidRPr="00E85289">
        <w:rPr>
          <w:color w:val="auto"/>
          <w:sz w:val="22"/>
          <w:szCs w:val="22"/>
        </w:rPr>
        <w:t>платы за жилое помещение и коммунальные услуги</w:t>
      </w:r>
      <w:r w:rsidR="00D70764" w:rsidRPr="00E85289">
        <w:rPr>
          <w:color w:val="auto"/>
          <w:sz w:val="22"/>
          <w:szCs w:val="22"/>
        </w:rPr>
        <w:t>.</w:t>
      </w:r>
    </w:p>
    <w:p w14:paraId="6C65B807" w14:textId="1D98BAB8" w:rsidR="00D70764" w:rsidRPr="00E85289" w:rsidRDefault="00B72F8A"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w:t>
      </w:r>
      <w:r w:rsidR="008226ED" w:rsidRPr="00E85289">
        <w:rPr>
          <w:color w:val="auto"/>
          <w:sz w:val="22"/>
          <w:szCs w:val="22"/>
        </w:rPr>
        <w:t>1</w:t>
      </w:r>
      <w:r w:rsidR="00E17D33" w:rsidRPr="00E85289">
        <w:rPr>
          <w:color w:val="auto"/>
          <w:sz w:val="22"/>
          <w:szCs w:val="22"/>
        </w:rPr>
        <w:t>8</w:t>
      </w:r>
      <w:r w:rsidR="00D70764" w:rsidRPr="00E85289">
        <w:rPr>
          <w:color w:val="auto"/>
          <w:sz w:val="22"/>
          <w:szCs w:val="22"/>
        </w:rPr>
        <w:t>.</w:t>
      </w:r>
      <w:r w:rsidR="00A65450" w:rsidRPr="00E85289">
        <w:rPr>
          <w:color w:val="auto"/>
          <w:sz w:val="22"/>
          <w:szCs w:val="22"/>
        </w:rPr>
        <w:tab/>
      </w:r>
      <w:r w:rsidR="00D70764" w:rsidRPr="00E85289">
        <w:rPr>
          <w:color w:val="auto"/>
          <w:sz w:val="22"/>
          <w:szCs w:val="22"/>
        </w:rPr>
        <w:t xml:space="preserve">Управляющая </w:t>
      </w:r>
      <w:r w:rsidR="00715957" w:rsidRPr="00E85289">
        <w:rPr>
          <w:color w:val="auto"/>
          <w:sz w:val="22"/>
          <w:szCs w:val="22"/>
        </w:rPr>
        <w:t>организация</w:t>
      </w:r>
      <w:r w:rsidR="00D70764" w:rsidRPr="00E85289">
        <w:rPr>
          <w:color w:val="auto"/>
          <w:sz w:val="22"/>
          <w:szCs w:val="22"/>
        </w:rPr>
        <w:t xml:space="preserve"> доводит до Собственника информацию об изменении тарифов путем размещения на обороте</w:t>
      </w:r>
      <w:r w:rsidR="000D661B" w:rsidRPr="00E85289">
        <w:rPr>
          <w:color w:val="auto"/>
          <w:sz w:val="22"/>
          <w:szCs w:val="22"/>
        </w:rPr>
        <w:t xml:space="preserve"> электронного</w:t>
      </w:r>
      <w:r w:rsidR="00D70764" w:rsidRPr="00E85289">
        <w:rPr>
          <w:color w:val="auto"/>
          <w:sz w:val="22"/>
          <w:szCs w:val="22"/>
        </w:rPr>
        <w:t xml:space="preserve"> </w:t>
      </w:r>
      <w:r w:rsidR="00940106" w:rsidRPr="00E85289">
        <w:rPr>
          <w:color w:val="auto"/>
          <w:sz w:val="22"/>
          <w:szCs w:val="22"/>
        </w:rPr>
        <w:t>платежного документа</w:t>
      </w:r>
      <w:r w:rsidR="00D70764" w:rsidRPr="00E85289">
        <w:rPr>
          <w:color w:val="auto"/>
          <w:sz w:val="22"/>
          <w:szCs w:val="22"/>
        </w:rPr>
        <w:t>, на сайте</w:t>
      </w:r>
      <w:r w:rsidR="00643608" w:rsidRPr="00E85289">
        <w:rPr>
          <w:color w:val="auto"/>
          <w:sz w:val="22"/>
          <w:szCs w:val="22"/>
        </w:rPr>
        <w:t>, в личном кабинете Собственника (Пользователя) на сайте и/или МП</w:t>
      </w:r>
      <w:r w:rsidR="0048564C" w:rsidRPr="00E85289">
        <w:rPr>
          <w:color w:val="auto"/>
          <w:sz w:val="22"/>
          <w:szCs w:val="22"/>
        </w:rPr>
        <w:t xml:space="preserve"> и стендах</w:t>
      </w:r>
      <w:r w:rsidR="00D70764" w:rsidRPr="00E85289">
        <w:rPr>
          <w:color w:val="auto"/>
          <w:sz w:val="22"/>
          <w:szCs w:val="22"/>
        </w:rPr>
        <w:t xml:space="preserve"> управляющей </w:t>
      </w:r>
      <w:r w:rsidR="00715957" w:rsidRPr="00E85289">
        <w:rPr>
          <w:color w:val="auto"/>
          <w:sz w:val="22"/>
          <w:szCs w:val="22"/>
        </w:rPr>
        <w:t>организации</w:t>
      </w:r>
      <w:r w:rsidR="00C35568" w:rsidRPr="00E85289">
        <w:rPr>
          <w:color w:val="auto"/>
          <w:sz w:val="22"/>
          <w:szCs w:val="22"/>
        </w:rPr>
        <w:t>.</w:t>
      </w:r>
    </w:p>
    <w:p w14:paraId="1551C3A2" w14:textId="7C485BDF" w:rsidR="0031169F"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D70764" w:rsidRPr="00E85289">
        <w:rPr>
          <w:color w:val="auto"/>
          <w:sz w:val="22"/>
          <w:szCs w:val="22"/>
        </w:rPr>
        <w:t>.</w:t>
      </w:r>
      <w:r w:rsidR="00E17D33" w:rsidRPr="00E85289">
        <w:rPr>
          <w:color w:val="auto"/>
          <w:sz w:val="22"/>
          <w:szCs w:val="22"/>
        </w:rPr>
        <w:t>19</w:t>
      </w:r>
      <w:r w:rsidR="00D70764" w:rsidRPr="00E85289">
        <w:rPr>
          <w:color w:val="auto"/>
          <w:sz w:val="22"/>
          <w:szCs w:val="22"/>
        </w:rPr>
        <w:t>.</w:t>
      </w:r>
      <w:r w:rsidR="00A65450" w:rsidRPr="00E85289">
        <w:rPr>
          <w:color w:val="auto"/>
          <w:sz w:val="22"/>
          <w:szCs w:val="22"/>
        </w:rPr>
        <w:tab/>
      </w:r>
      <w:r w:rsidR="00D70764" w:rsidRPr="00E85289">
        <w:rPr>
          <w:color w:val="auto"/>
          <w:sz w:val="22"/>
          <w:szCs w:val="22"/>
        </w:rPr>
        <w:t xml:space="preserve">Изменение перечня, периодичности, расходов и (или) качества выполняемых работ и оказываемых </w:t>
      </w:r>
      <w:r w:rsidR="00D70764" w:rsidRPr="00E85289">
        <w:rPr>
          <w:color w:val="auto"/>
          <w:sz w:val="22"/>
          <w:szCs w:val="22"/>
        </w:rPr>
        <w:lastRenderedPageBreak/>
        <w:t>услуг по настоящему договору утверждается общим собранием собственников помещений многоквартирного дома.</w:t>
      </w:r>
    </w:p>
    <w:p w14:paraId="7CCACCAE" w14:textId="4C3475D1" w:rsidR="005F4F1C" w:rsidRPr="00E85289" w:rsidRDefault="005F4F1C" w:rsidP="00A65450">
      <w:pPr>
        <w:tabs>
          <w:tab w:val="left" w:pos="360"/>
          <w:tab w:val="left" w:pos="1134"/>
        </w:tabs>
        <w:ind w:firstLine="567"/>
        <w:jc w:val="both"/>
        <w:rPr>
          <w:color w:val="auto"/>
          <w:sz w:val="22"/>
          <w:szCs w:val="22"/>
        </w:rPr>
      </w:pPr>
      <w:r w:rsidRPr="00E85289">
        <w:rPr>
          <w:color w:val="auto"/>
          <w:sz w:val="22"/>
          <w:szCs w:val="22"/>
        </w:rPr>
        <w:t>4</w:t>
      </w:r>
      <w:r w:rsidR="0031169F" w:rsidRPr="00E85289">
        <w:rPr>
          <w:color w:val="auto"/>
          <w:sz w:val="22"/>
          <w:szCs w:val="22"/>
        </w:rPr>
        <w:t>.</w:t>
      </w:r>
      <w:r w:rsidR="00E17D33" w:rsidRPr="00E85289">
        <w:rPr>
          <w:color w:val="auto"/>
          <w:sz w:val="22"/>
          <w:szCs w:val="22"/>
        </w:rPr>
        <w:t>20</w:t>
      </w:r>
      <w:r w:rsidR="0031169F" w:rsidRPr="00E85289">
        <w:rPr>
          <w:color w:val="auto"/>
          <w:sz w:val="22"/>
          <w:szCs w:val="22"/>
        </w:rPr>
        <w:t>.</w:t>
      </w:r>
      <w:r w:rsidR="00A65450" w:rsidRPr="00E85289">
        <w:rPr>
          <w:color w:val="auto"/>
          <w:sz w:val="22"/>
          <w:szCs w:val="22"/>
        </w:rPr>
        <w:tab/>
      </w:r>
      <w:r w:rsidR="0031169F" w:rsidRPr="00E85289">
        <w:rPr>
          <w:color w:val="auto"/>
          <w:sz w:val="22"/>
          <w:szCs w:val="22"/>
        </w:rPr>
        <w:t xml:space="preserve">При </w:t>
      </w:r>
      <w:r w:rsidR="00013EE2" w:rsidRPr="00E85289">
        <w:rPr>
          <w:color w:val="auto"/>
          <w:sz w:val="22"/>
          <w:szCs w:val="22"/>
        </w:rPr>
        <w:t xml:space="preserve">внесении денежных средств на основании </w:t>
      </w:r>
      <w:r w:rsidR="003120A8" w:rsidRPr="00E85289">
        <w:rPr>
          <w:color w:val="auto"/>
          <w:sz w:val="22"/>
          <w:szCs w:val="22"/>
        </w:rPr>
        <w:t>ПД</w:t>
      </w:r>
      <w:r w:rsidR="00013EE2" w:rsidRPr="00E85289">
        <w:rPr>
          <w:color w:val="auto"/>
          <w:sz w:val="22"/>
          <w:szCs w:val="22"/>
        </w:rPr>
        <w:t xml:space="preserve">, такое исполнение засчитывается в </w:t>
      </w:r>
      <w:r w:rsidR="005548B0" w:rsidRPr="00E85289">
        <w:rPr>
          <w:color w:val="auto"/>
          <w:sz w:val="22"/>
          <w:szCs w:val="22"/>
        </w:rPr>
        <w:t>первую очередь</w:t>
      </w:r>
      <w:r w:rsidR="00013EE2" w:rsidRPr="00E85289">
        <w:rPr>
          <w:color w:val="auto"/>
          <w:sz w:val="22"/>
          <w:szCs w:val="22"/>
        </w:rPr>
        <w:t xml:space="preserve"> в счет оплаты за жилое</w:t>
      </w:r>
      <w:r w:rsidR="00D76AEF" w:rsidRPr="00E85289">
        <w:rPr>
          <w:color w:val="auto"/>
          <w:sz w:val="22"/>
          <w:szCs w:val="22"/>
        </w:rPr>
        <w:t xml:space="preserve"> (нежилое)</w:t>
      </w:r>
      <w:r w:rsidR="00013EE2" w:rsidRPr="00E85289">
        <w:rPr>
          <w:color w:val="auto"/>
          <w:sz w:val="22"/>
          <w:szCs w:val="22"/>
        </w:rPr>
        <w:t xml:space="preserve"> помещение и коммунальные услуги за текущий расчетный период.</w:t>
      </w:r>
    </w:p>
    <w:p w14:paraId="62C6F145" w14:textId="535215C5" w:rsidR="00D76AEF" w:rsidRPr="00E85289" w:rsidRDefault="00013EE2" w:rsidP="00A65450">
      <w:pPr>
        <w:tabs>
          <w:tab w:val="left" w:pos="360"/>
          <w:tab w:val="left" w:pos="1134"/>
        </w:tabs>
        <w:ind w:firstLine="567"/>
        <w:jc w:val="both"/>
        <w:rPr>
          <w:color w:val="auto"/>
          <w:sz w:val="22"/>
          <w:szCs w:val="22"/>
        </w:rPr>
      </w:pPr>
      <w:r w:rsidRPr="00E85289">
        <w:rPr>
          <w:color w:val="auto"/>
          <w:sz w:val="22"/>
          <w:szCs w:val="22"/>
        </w:rPr>
        <w:t xml:space="preserve"> </w:t>
      </w:r>
      <w:r w:rsidR="00DE0574" w:rsidRPr="00E85289">
        <w:rPr>
          <w:color w:val="auto"/>
          <w:sz w:val="22"/>
          <w:szCs w:val="22"/>
        </w:rPr>
        <w:t>В случае наличия задолженности собственника за услуги, оказанные</w:t>
      </w:r>
      <w:r w:rsidR="003946D8" w:rsidRPr="00E85289">
        <w:rPr>
          <w:color w:val="auto"/>
          <w:sz w:val="22"/>
          <w:szCs w:val="22"/>
        </w:rPr>
        <w:t xml:space="preserve"> </w:t>
      </w:r>
      <w:r w:rsidR="00DE0574" w:rsidRPr="00E85289">
        <w:rPr>
          <w:color w:val="auto"/>
          <w:sz w:val="22"/>
          <w:szCs w:val="22"/>
        </w:rPr>
        <w:t xml:space="preserve">по настоящему договору </w:t>
      </w:r>
      <w:r w:rsidR="003946D8" w:rsidRPr="00E85289">
        <w:rPr>
          <w:color w:val="auto"/>
          <w:sz w:val="22"/>
          <w:szCs w:val="22"/>
        </w:rPr>
        <w:t>о</w:t>
      </w:r>
      <w:r w:rsidRPr="00E85289">
        <w:rPr>
          <w:color w:val="auto"/>
          <w:sz w:val="22"/>
          <w:szCs w:val="22"/>
        </w:rPr>
        <w:t>ставшиеся после оплаты текущего расчетного периода денежные сред</w:t>
      </w:r>
      <w:r w:rsidR="00C4683F" w:rsidRPr="00E85289">
        <w:rPr>
          <w:color w:val="auto"/>
          <w:sz w:val="22"/>
          <w:szCs w:val="22"/>
        </w:rPr>
        <w:t xml:space="preserve">ства засчитываются </w:t>
      </w:r>
      <w:r w:rsidR="00D76AEF" w:rsidRPr="00E85289">
        <w:rPr>
          <w:color w:val="auto"/>
          <w:sz w:val="22"/>
          <w:szCs w:val="22"/>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E85289" w:rsidRDefault="00D76AEF" w:rsidP="00A65450">
      <w:pPr>
        <w:tabs>
          <w:tab w:val="left" w:pos="360"/>
          <w:tab w:val="left" w:pos="1134"/>
        </w:tabs>
        <w:ind w:firstLine="567"/>
        <w:jc w:val="both"/>
        <w:rPr>
          <w:color w:val="auto"/>
          <w:sz w:val="22"/>
          <w:szCs w:val="22"/>
        </w:rPr>
      </w:pPr>
      <w:r w:rsidRPr="00E85289">
        <w:rPr>
          <w:color w:val="auto"/>
          <w:sz w:val="22"/>
          <w:szCs w:val="22"/>
        </w:rPr>
        <w:t>Оставшиеся</w:t>
      </w:r>
      <w:r w:rsidR="00607523" w:rsidRPr="00E85289">
        <w:rPr>
          <w:color w:val="auto"/>
          <w:sz w:val="22"/>
          <w:szCs w:val="22"/>
        </w:rPr>
        <w:t xml:space="preserve"> денежные средства</w:t>
      </w:r>
      <w:r w:rsidRPr="00E85289">
        <w:rPr>
          <w:color w:val="auto"/>
          <w:sz w:val="22"/>
          <w:szCs w:val="22"/>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E85289">
        <w:rPr>
          <w:color w:val="auto"/>
          <w:sz w:val="22"/>
          <w:szCs w:val="22"/>
        </w:rPr>
        <w:t>в счет оплаты за жилое помещение и коммунальные услуги за периоды</w:t>
      </w:r>
      <w:r w:rsidR="00C4683F" w:rsidRPr="00E85289">
        <w:rPr>
          <w:color w:val="auto"/>
          <w:sz w:val="22"/>
          <w:szCs w:val="22"/>
        </w:rPr>
        <w:t>,</w:t>
      </w:r>
      <w:r w:rsidR="00013EE2" w:rsidRPr="00E85289">
        <w:rPr>
          <w:color w:val="auto"/>
          <w:sz w:val="22"/>
          <w:szCs w:val="22"/>
        </w:rPr>
        <w:t xml:space="preserve"> по которым срок исковой давности не истек, за исключением периодов задолженности</w:t>
      </w:r>
      <w:r w:rsidR="00C4683F" w:rsidRPr="00E85289">
        <w:rPr>
          <w:color w:val="auto"/>
          <w:sz w:val="22"/>
          <w:szCs w:val="22"/>
        </w:rPr>
        <w:t>,</w:t>
      </w:r>
      <w:r w:rsidR="00013EE2" w:rsidRPr="00E85289">
        <w:rPr>
          <w:color w:val="auto"/>
          <w:sz w:val="22"/>
          <w:szCs w:val="22"/>
        </w:rPr>
        <w:t xml:space="preserve"> взыскиваемых по действующим судебным приказам, исполнительному листу в отношении собственника помещения.</w:t>
      </w:r>
    </w:p>
    <w:p w14:paraId="2A3C469C" w14:textId="69598F2E" w:rsidR="00D442BF" w:rsidRPr="00E85289" w:rsidRDefault="00013EE2" w:rsidP="00561436">
      <w:pPr>
        <w:tabs>
          <w:tab w:val="left" w:pos="360"/>
          <w:tab w:val="left" w:pos="1134"/>
        </w:tabs>
        <w:ind w:firstLine="567"/>
        <w:jc w:val="both"/>
        <w:rPr>
          <w:color w:val="auto"/>
          <w:sz w:val="22"/>
          <w:szCs w:val="22"/>
        </w:rPr>
      </w:pPr>
      <w:r w:rsidRPr="00E85289">
        <w:rPr>
          <w:color w:val="auto"/>
          <w:sz w:val="22"/>
          <w:szCs w:val="22"/>
        </w:rPr>
        <w:t>Оставшиеся после оплаты текущего расчетного периода</w:t>
      </w:r>
      <w:r w:rsidR="00DE0574" w:rsidRPr="00E85289">
        <w:rPr>
          <w:color w:val="auto"/>
          <w:sz w:val="22"/>
          <w:szCs w:val="22"/>
        </w:rPr>
        <w:t>, судебных расходов Управляющей организации</w:t>
      </w:r>
      <w:r w:rsidRPr="00E85289">
        <w:rPr>
          <w:color w:val="auto"/>
          <w:sz w:val="22"/>
          <w:szCs w:val="22"/>
        </w:rPr>
        <w:t xml:space="preserve"> и расчетных периодов, по которым срок исковой давности не истек</w:t>
      </w:r>
      <w:r w:rsidR="00D76AEF" w:rsidRPr="00E85289">
        <w:rPr>
          <w:color w:val="auto"/>
          <w:sz w:val="22"/>
          <w:szCs w:val="22"/>
        </w:rPr>
        <w:t>,</w:t>
      </w:r>
      <w:r w:rsidRPr="00E85289">
        <w:rPr>
          <w:color w:val="auto"/>
          <w:sz w:val="22"/>
          <w:szCs w:val="22"/>
        </w:rPr>
        <w:t xml:space="preserve"> денежные средства засчитываются в счет погашения периодов задолженности по оплате за жилое</w:t>
      </w:r>
      <w:r w:rsidR="00DE0574" w:rsidRPr="00E85289">
        <w:rPr>
          <w:color w:val="auto"/>
          <w:sz w:val="22"/>
          <w:szCs w:val="22"/>
        </w:rPr>
        <w:t xml:space="preserve"> (нежилое) </w:t>
      </w:r>
      <w:r w:rsidRPr="00E85289">
        <w:rPr>
          <w:color w:val="auto"/>
          <w:sz w:val="22"/>
          <w:szCs w:val="22"/>
        </w:rPr>
        <w:t xml:space="preserve">помещение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E85289">
        <w:rPr>
          <w:color w:val="auto"/>
          <w:sz w:val="22"/>
          <w:szCs w:val="22"/>
        </w:rPr>
        <w:t xml:space="preserve">предусмотренные пунктами 14, 14.1 </w:t>
      </w:r>
      <w:r w:rsidR="00BB747B" w:rsidRPr="00E85289">
        <w:rPr>
          <w:color w:val="auto"/>
          <w:sz w:val="22"/>
          <w:szCs w:val="22"/>
        </w:rPr>
        <w:t>стать</w:t>
      </w:r>
      <w:r w:rsidR="00961A6F" w:rsidRPr="00E85289">
        <w:rPr>
          <w:color w:val="auto"/>
          <w:sz w:val="22"/>
          <w:szCs w:val="22"/>
        </w:rPr>
        <w:t>и</w:t>
      </w:r>
      <w:r w:rsidR="00C4683F" w:rsidRPr="00E85289">
        <w:rPr>
          <w:color w:val="auto"/>
          <w:sz w:val="22"/>
          <w:szCs w:val="22"/>
        </w:rPr>
        <w:t xml:space="preserve"> </w:t>
      </w:r>
      <w:r w:rsidR="00BB747B" w:rsidRPr="00E85289">
        <w:rPr>
          <w:color w:val="auto"/>
          <w:sz w:val="22"/>
          <w:szCs w:val="22"/>
        </w:rPr>
        <w:t>155 ЖК РФ</w:t>
      </w:r>
      <w:r w:rsidR="00961A6F" w:rsidRPr="00E85289">
        <w:rPr>
          <w:color w:val="auto"/>
          <w:sz w:val="22"/>
          <w:szCs w:val="22"/>
        </w:rPr>
        <w:t>,</w:t>
      </w:r>
      <w:r w:rsidR="00BB747B" w:rsidRPr="00E85289">
        <w:rPr>
          <w:color w:val="auto"/>
          <w:sz w:val="22"/>
          <w:szCs w:val="22"/>
        </w:rPr>
        <w:t xml:space="preserve"> </w:t>
      </w:r>
      <w:r w:rsidR="00545012" w:rsidRPr="00E85289">
        <w:rPr>
          <w:color w:val="auto"/>
          <w:sz w:val="22"/>
          <w:szCs w:val="22"/>
        </w:rPr>
        <w:t>погашаются</w:t>
      </w:r>
      <w:r w:rsidR="00BB747B" w:rsidRPr="00E85289">
        <w:rPr>
          <w:color w:val="auto"/>
          <w:sz w:val="22"/>
          <w:szCs w:val="22"/>
        </w:rPr>
        <w:t xml:space="preserve"> в последнюю очередь.</w:t>
      </w:r>
    </w:p>
    <w:p w14:paraId="656D85AB" w14:textId="08D410E9" w:rsidR="007A63B9" w:rsidRDefault="00B518BE" w:rsidP="0060258F">
      <w:pPr>
        <w:tabs>
          <w:tab w:val="left" w:pos="360"/>
          <w:tab w:val="left" w:pos="1134"/>
        </w:tabs>
        <w:ind w:firstLine="567"/>
        <w:jc w:val="both"/>
        <w:rPr>
          <w:color w:val="auto"/>
          <w:sz w:val="22"/>
          <w:szCs w:val="22"/>
        </w:rPr>
      </w:pPr>
      <w:r w:rsidRPr="00542563">
        <w:rPr>
          <w:color w:val="auto"/>
          <w:sz w:val="22"/>
          <w:szCs w:val="22"/>
        </w:rPr>
        <w:t>4.</w:t>
      </w:r>
      <w:r w:rsidR="00E17D33" w:rsidRPr="00542563">
        <w:rPr>
          <w:color w:val="auto"/>
          <w:sz w:val="22"/>
          <w:szCs w:val="22"/>
        </w:rPr>
        <w:t>21</w:t>
      </w:r>
      <w:r w:rsidRPr="00542563">
        <w:rPr>
          <w:color w:val="auto"/>
          <w:sz w:val="22"/>
          <w:szCs w:val="22"/>
        </w:rPr>
        <w:t xml:space="preserve">. </w:t>
      </w:r>
      <w:r w:rsidR="0031169F" w:rsidRPr="00542563">
        <w:rPr>
          <w:color w:val="auto"/>
          <w:sz w:val="22"/>
          <w:szCs w:val="22"/>
        </w:rPr>
        <w:t>Денежные средства, вырученные от передачи в пользование общедомового имущества собственников</w:t>
      </w:r>
      <w:r w:rsidR="005E224F" w:rsidRPr="00542563">
        <w:rPr>
          <w:color w:val="auto"/>
          <w:sz w:val="22"/>
          <w:szCs w:val="22"/>
        </w:rPr>
        <w:t xml:space="preserve">, либо взысканные в судебном порядке </w:t>
      </w:r>
      <w:r w:rsidR="000A45F7" w:rsidRPr="00542563">
        <w:rPr>
          <w:color w:val="auto"/>
          <w:sz w:val="22"/>
          <w:szCs w:val="22"/>
        </w:rPr>
        <w:t>в качестве неосновательного обогащения, в том числе</w:t>
      </w:r>
      <w:r w:rsidR="005E224F" w:rsidRPr="00542563">
        <w:rPr>
          <w:color w:val="auto"/>
          <w:sz w:val="22"/>
          <w:szCs w:val="22"/>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542563">
        <w:rPr>
          <w:color w:val="auto"/>
          <w:sz w:val="22"/>
          <w:szCs w:val="22"/>
        </w:rPr>
        <w:t xml:space="preserve">: а) в размере 20% - являются дополнительным вознаграждением Управляющей </w:t>
      </w:r>
      <w:r w:rsidR="00715957" w:rsidRPr="00542563">
        <w:rPr>
          <w:color w:val="auto"/>
          <w:sz w:val="22"/>
          <w:szCs w:val="22"/>
        </w:rPr>
        <w:t>организации</w:t>
      </w:r>
      <w:r w:rsidR="0031169F" w:rsidRPr="00542563">
        <w:rPr>
          <w:color w:val="auto"/>
          <w:sz w:val="22"/>
          <w:szCs w:val="22"/>
        </w:rPr>
        <w:t>; б) в размере 80% - направляются</w:t>
      </w:r>
      <w:r w:rsidR="0031169F" w:rsidRPr="00E85289">
        <w:rPr>
          <w:color w:val="auto"/>
          <w:sz w:val="22"/>
          <w:szCs w:val="22"/>
        </w:rPr>
        <w:t xml:space="preserve"> на содержание общедомового имущества собственников. Решение о использовании данных средств принимается советом многоквартирного </w:t>
      </w:r>
      <w:r w:rsidR="006C7D71" w:rsidRPr="00E85289">
        <w:rPr>
          <w:color w:val="auto"/>
          <w:sz w:val="22"/>
          <w:szCs w:val="22"/>
        </w:rPr>
        <w:t>дома</w:t>
      </w:r>
      <w:bookmarkEnd w:id="14"/>
      <w:r w:rsidR="006C7D71" w:rsidRPr="00E85289">
        <w:rPr>
          <w:color w:val="auto"/>
          <w:sz w:val="22"/>
          <w:szCs w:val="22"/>
        </w:rPr>
        <w:t>.</w:t>
      </w:r>
    </w:p>
    <w:p w14:paraId="4A995F5C" w14:textId="77777777" w:rsidR="00EA6328" w:rsidRPr="00E85289" w:rsidRDefault="00EA6328" w:rsidP="0060258F">
      <w:pPr>
        <w:tabs>
          <w:tab w:val="left" w:pos="360"/>
          <w:tab w:val="left" w:pos="1134"/>
        </w:tabs>
        <w:ind w:firstLine="567"/>
        <w:jc w:val="both"/>
        <w:rPr>
          <w:color w:val="auto"/>
          <w:sz w:val="22"/>
          <w:szCs w:val="22"/>
        </w:rPr>
      </w:pPr>
    </w:p>
    <w:p w14:paraId="35ADD766" w14:textId="78EC2668" w:rsidR="0041060A" w:rsidRDefault="006C7D71" w:rsidP="00633174">
      <w:pPr>
        <w:shd w:val="clear" w:color="auto" w:fill="FFFFFF"/>
        <w:tabs>
          <w:tab w:val="left" w:pos="142"/>
          <w:tab w:val="left" w:pos="1134"/>
        </w:tabs>
        <w:ind w:firstLine="567"/>
        <w:jc w:val="center"/>
        <w:rPr>
          <w:b/>
          <w:color w:val="auto"/>
          <w:sz w:val="22"/>
          <w:szCs w:val="22"/>
        </w:rPr>
      </w:pPr>
      <w:r w:rsidRPr="00E85289">
        <w:rPr>
          <w:b/>
          <w:color w:val="auto"/>
          <w:sz w:val="22"/>
          <w:szCs w:val="22"/>
        </w:rPr>
        <w:t>5</w:t>
      </w:r>
      <w:r w:rsidR="00633174" w:rsidRPr="00E85289">
        <w:rPr>
          <w:b/>
          <w:color w:val="auto"/>
          <w:sz w:val="22"/>
          <w:szCs w:val="22"/>
        </w:rPr>
        <w:t>.</w:t>
      </w:r>
      <w:r w:rsidR="00633174" w:rsidRPr="00E85289">
        <w:rPr>
          <w:b/>
          <w:color w:val="auto"/>
          <w:sz w:val="22"/>
          <w:szCs w:val="22"/>
        </w:rPr>
        <w:tab/>
      </w:r>
      <w:r w:rsidR="00593E50" w:rsidRPr="00E85289">
        <w:rPr>
          <w:b/>
          <w:color w:val="auto"/>
          <w:sz w:val="22"/>
          <w:szCs w:val="22"/>
        </w:rPr>
        <w:t>ОТВЕТСТВЕННОСТЬ СТОРОН</w:t>
      </w:r>
      <w:r w:rsidR="0041060A" w:rsidRPr="00E85289">
        <w:rPr>
          <w:b/>
          <w:color w:val="auto"/>
          <w:sz w:val="22"/>
          <w:szCs w:val="22"/>
        </w:rPr>
        <w:t>.</w:t>
      </w:r>
    </w:p>
    <w:p w14:paraId="168A69C2" w14:textId="77777777" w:rsidR="00EA6328" w:rsidRPr="00E85289" w:rsidRDefault="00EA6328" w:rsidP="00633174">
      <w:pPr>
        <w:shd w:val="clear" w:color="auto" w:fill="FFFFFF"/>
        <w:tabs>
          <w:tab w:val="left" w:pos="142"/>
          <w:tab w:val="left" w:pos="1134"/>
        </w:tabs>
        <w:ind w:firstLine="567"/>
        <w:jc w:val="center"/>
        <w:rPr>
          <w:b/>
          <w:color w:val="auto"/>
          <w:sz w:val="22"/>
          <w:szCs w:val="22"/>
        </w:rPr>
      </w:pPr>
    </w:p>
    <w:p w14:paraId="692D3B92" w14:textId="77777777" w:rsidR="0041060A"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41060A" w:rsidRPr="00E85289">
        <w:rPr>
          <w:color w:val="auto"/>
          <w:sz w:val="22"/>
          <w:szCs w:val="22"/>
        </w:rPr>
        <w:t>.1.</w:t>
      </w:r>
      <w:r w:rsidR="00A65450" w:rsidRPr="00E85289">
        <w:rPr>
          <w:color w:val="auto"/>
          <w:sz w:val="22"/>
          <w:szCs w:val="22"/>
        </w:rPr>
        <w:tab/>
      </w:r>
      <w:r w:rsidR="0041060A" w:rsidRPr="00E85289">
        <w:rPr>
          <w:color w:val="auto"/>
          <w:sz w:val="22"/>
          <w:szCs w:val="22"/>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41060A" w:rsidRPr="00E85289">
        <w:rPr>
          <w:color w:val="auto"/>
          <w:sz w:val="22"/>
          <w:szCs w:val="22"/>
        </w:rPr>
        <w:t>.2.</w:t>
      </w:r>
      <w:r w:rsidR="00A65450" w:rsidRPr="00E85289">
        <w:rPr>
          <w:color w:val="auto"/>
          <w:sz w:val="22"/>
          <w:szCs w:val="22"/>
        </w:rPr>
        <w:tab/>
      </w:r>
      <w:r w:rsidR="0041060A" w:rsidRPr="00E85289">
        <w:rPr>
          <w:color w:val="auto"/>
          <w:sz w:val="22"/>
          <w:szCs w:val="22"/>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41060A" w:rsidRPr="00E85289">
        <w:rPr>
          <w:color w:val="auto"/>
          <w:sz w:val="22"/>
          <w:szCs w:val="22"/>
        </w:rPr>
        <w:t>.3.</w:t>
      </w:r>
      <w:r w:rsidR="00A65450" w:rsidRPr="00E85289">
        <w:rPr>
          <w:color w:val="auto"/>
          <w:sz w:val="22"/>
          <w:szCs w:val="22"/>
        </w:rPr>
        <w:tab/>
      </w:r>
      <w:r w:rsidR="0041060A" w:rsidRPr="00E85289">
        <w:rPr>
          <w:color w:val="auto"/>
          <w:sz w:val="22"/>
          <w:szCs w:val="22"/>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10059B" w:rsidRPr="00E85289">
        <w:rPr>
          <w:color w:val="auto"/>
          <w:sz w:val="22"/>
          <w:szCs w:val="22"/>
        </w:rPr>
        <w:t>.4</w:t>
      </w:r>
      <w:r w:rsidR="0041060A" w:rsidRPr="00E85289">
        <w:rPr>
          <w:color w:val="auto"/>
          <w:sz w:val="22"/>
          <w:szCs w:val="22"/>
        </w:rPr>
        <w:t>.</w:t>
      </w:r>
      <w:r w:rsidR="00A65450" w:rsidRPr="00E85289">
        <w:rPr>
          <w:color w:val="auto"/>
          <w:sz w:val="22"/>
          <w:szCs w:val="22"/>
        </w:rPr>
        <w:tab/>
      </w:r>
      <w:r w:rsidR="0041060A" w:rsidRPr="00E85289">
        <w:rPr>
          <w:color w:val="auto"/>
          <w:sz w:val="22"/>
          <w:szCs w:val="22"/>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10059B" w:rsidRPr="00E85289">
        <w:rPr>
          <w:color w:val="auto"/>
          <w:sz w:val="22"/>
          <w:szCs w:val="22"/>
        </w:rPr>
        <w:t>.5</w:t>
      </w:r>
      <w:r w:rsidR="0041060A" w:rsidRPr="00E85289">
        <w:rPr>
          <w:color w:val="auto"/>
          <w:sz w:val="22"/>
          <w:szCs w:val="22"/>
        </w:rPr>
        <w:t>.</w:t>
      </w:r>
      <w:r w:rsidR="00A65450" w:rsidRPr="00E85289">
        <w:rPr>
          <w:color w:val="auto"/>
          <w:sz w:val="22"/>
          <w:szCs w:val="22"/>
        </w:rPr>
        <w:tab/>
      </w:r>
      <w:r w:rsidR="0041060A" w:rsidRPr="00E85289">
        <w:rPr>
          <w:color w:val="auto"/>
          <w:sz w:val="22"/>
          <w:szCs w:val="22"/>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E85289">
        <w:rPr>
          <w:color w:val="auto"/>
          <w:sz w:val="22"/>
          <w:szCs w:val="22"/>
        </w:rPr>
        <w:t xml:space="preserve">атежей другими Собственниками. </w:t>
      </w:r>
    </w:p>
    <w:p w14:paraId="67F653E8" w14:textId="77777777" w:rsidR="005623B0"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10059B" w:rsidRPr="00E85289">
        <w:rPr>
          <w:color w:val="auto"/>
          <w:sz w:val="22"/>
          <w:szCs w:val="22"/>
        </w:rPr>
        <w:t>.6</w:t>
      </w:r>
      <w:r w:rsidR="0038783D" w:rsidRPr="00E85289">
        <w:rPr>
          <w:color w:val="auto"/>
          <w:sz w:val="22"/>
          <w:szCs w:val="22"/>
        </w:rPr>
        <w:t>.</w:t>
      </w:r>
      <w:r w:rsidR="00A65450" w:rsidRPr="00E85289">
        <w:rPr>
          <w:color w:val="auto"/>
          <w:sz w:val="22"/>
          <w:szCs w:val="22"/>
        </w:rPr>
        <w:tab/>
      </w:r>
      <w:r w:rsidR="0041060A" w:rsidRPr="00E85289">
        <w:rPr>
          <w:color w:val="auto"/>
          <w:sz w:val="22"/>
          <w:szCs w:val="22"/>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E85289">
        <w:rPr>
          <w:color w:val="auto"/>
          <w:sz w:val="22"/>
          <w:szCs w:val="22"/>
        </w:rPr>
        <w:t>С</w:t>
      </w:r>
      <w:r w:rsidR="00A0299B" w:rsidRPr="00E85289">
        <w:rPr>
          <w:color w:val="auto"/>
          <w:sz w:val="22"/>
          <w:szCs w:val="22"/>
        </w:rPr>
        <w:t>обственников.</w:t>
      </w:r>
    </w:p>
    <w:p w14:paraId="6FFDDED1" w14:textId="77777777" w:rsidR="00AF1647" w:rsidRPr="00E85289" w:rsidRDefault="00AF1647" w:rsidP="00AF1647">
      <w:pPr>
        <w:tabs>
          <w:tab w:val="left" w:pos="0"/>
          <w:tab w:val="left" w:pos="360"/>
          <w:tab w:val="left" w:pos="1134"/>
        </w:tabs>
        <w:ind w:firstLine="567"/>
        <w:jc w:val="both"/>
        <w:rPr>
          <w:color w:val="auto"/>
          <w:sz w:val="22"/>
          <w:szCs w:val="22"/>
          <w:shd w:val="clear" w:color="auto" w:fill="FFFFFF"/>
        </w:rPr>
      </w:pPr>
      <w:r w:rsidRPr="00E85289">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E85289">
        <w:rPr>
          <w:color w:val="auto"/>
          <w:sz w:val="22"/>
          <w:szCs w:val="22"/>
          <w:shd w:val="clear" w:color="auto" w:fill="FFFFFF"/>
        </w:rPr>
        <w:t xml:space="preserve">, а также </w:t>
      </w:r>
      <w:r w:rsidR="00B94F9B" w:rsidRPr="00E85289">
        <w:rPr>
          <w:color w:val="auto"/>
          <w:sz w:val="22"/>
          <w:szCs w:val="22"/>
          <w:shd w:val="clear" w:color="auto" w:fill="FFFFFF"/>
        </w:rPr>
        <w:t xml:space="preserve">в случае </w:t>
      </w:r>
      <w:r w:rsidR="00C6180B" w:rsidRPr="00E85289">
        <w:rPr>
          <w:color w:val="auto"/>
          <w:sz w:val="22"/>
          <w:szCs w:val="22"/>
          <w:shd w:val="clear" w:color="auto" w:fill="FFFFFF"/>
        </w:rPr>
        <w:t xml:space="preserve">не исполнения собственниками </w:t>
      </w:r>
      <w:r w:rsidR="00B94F9B" w:rsidRPr="00E85289">
        <w:rPr>
          <w:color w:val="auto"/>
          <w:sz w:val="22"/>
          <w:szCs w:val="22"/>
          <w:shd w:val="clear" w:color="auto" w:fill="FFFFFF"/>
        </w:rPr>
        <w:t xml:space="preserve">обязательств по настоящему договору </w:t>
      </w:r>
      <w:r w:rsidR="00C6180B" w:rsidRPr="00E85289">
        <w:rPr>
          <w:color w:val="auto"/>
          <w:sz w:val="22"/>
          <w:szCs w:val="22"/>
          <w:shd w:val="clear" w:color="auto" w:fill="FFFFFF"/>
        </w:rPr>
        <w:t>или нарушения норм законодательства</w:t>
      </w:r>
      <w:r w:rsidR="00B94F9B" w:rsidRPr="00E85289">
        <w:rPr>
          <w:color w:val="auto"/>
          <w:sz w:val="22"/>
          <w:szCs w:val="22"/>
          <w:shd w:val="clear" w:color="auto" w:fill="FFFFFF"/>
        </w:rPr>
        <w:t xml:space="preserve"> РФ,</w:t>
      </w:r>
      <w:r w:rsidRPr="00E85289">
        <w:rPr>
          <w:color w:val="auto"/>
          <w:sz w:val="22"/>
          <w:szCs w:val="22"/>
          <w:u w:val="single"/>
          <w:shd w:val="clear" w:color="auto" w:fill="FFFFFF"/>
        </w:rPr>
        <w:t xml:space="preserve"> </w:t>
      </w:r>
      <w:r w:rsidR="005D50B1" w:rsidRPr="00E85289">
        <w:rPr>
          <w:color w:val="auto"/>
          <w:sz w:val="22"/>
          <w:szCs w:val="22"/>
          <w:shd w:val="clear" w:color="auto" w:fill="FFFFFF"/>
        </w:rPr>
        <w:t>в</w:t>
      </w:r>
      <w:r w:rsidR="00D51364" w:rsidRPr="00E85289">
        <w:rPr>
          <w:color w:val="auto"/>
          <w:sz w:val="22"/>
          <w:szCs w:val="22"/>
          <w:shd w:val="clear" w:color="auto" w:fill="FFFFFF"/>
        </w:rPr>
        <w:t>следствие чего упр</w:t>
      </w:r>
      <w:r w:rsidRPr="00E85289">
        <w:rPr>
          <w:color w:val="auto"/>
          <w:sz w:val="22"/>
          <w:szCs w:val="22"/>
          <w:shd w:val="clear" w:color="auto" w:fill="FFFFFF"/>
        </w:rPr>
        <w:t xml:space="preserve">авляющая организация несет </w:t>
      </w:r>
      <w:r w:rsidR="00D51364" w:rsidRPr="00E85289">
        <w:rPr>
          <w:color w:val="auto"/>
          <w:sz w:val="22"/>
          <w:szCs w:val="22"/>
          <w:shd w:val="clear" w:color="auto" w:fill="FFFFFF"/>
        </w:rPr>
        <w:t>потери</w:t>
      </w:r>
      <w:r w:rsidR="00A0299B" w:rsidRPr="00E85289">
        <w:rPr>
          <w:color w:val="auto"/>
          <w:sz w:val="22"/>
          <w:szCs w:val="22"/>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E85289">
        <w:rPr>
          <w:color w:val="auto"/>
          <w:sz w:val="22"/>
          <w:szCs w:val="22"/>
          <w:shd w:val="clear" w:color="auto" w:fill="FFFFFF"/>
        </w:rPr>
        <w:t>выставлению</w:t>
      </w:r>
      <w:r w:rsidR="00A0299B" w:rsidRPr="00E85289">
        <w:rPr>
          <w:color w:val="auto"/>
          <w:sz w:val="22"/>
          <w:szCs w:val="22"/>
          <w:shd w:val="clear" w:color="auto" w:fill="FFFFFF"/>
        </w:rPr>
        <w:t xml:space="preserve"> в платежном документе собствен</w:t>
      </w:r>
      <w:r w:rsidR="00F73E07" w:rsidRPr="00E85289">
        <w:rPr>
          <w:color w:val="auto"/>
          <w:sz w:val="22"/>
          <w:szCs w:val="22"/>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E85289">
        <w:rPr>
          <w:color w:val="auto"/>
          <w:sz w:val="22"/>
          <w:szCs w:val="22"/>
          <w:shd w:val="clear" w:color="auto" w:fill="FFFFFF"/>
        </w:rPr>
        <w:t>,</w:t>
      </w:r>
      <w:r w:rsidR="00F73E07" w:rsidRPr="00E85289">
        <w:rPr>
          <w:color w:val="auto"/>
          <w:sz w:val="22"/>
          <w:szCs w:val="22"/>
          <w:shd w:val="clear" w:color="auto" w:fill="FFFFFF"/>
        </w:rPr>
        <w:t xml:space="preserve"> указа</w:t>
      </w:r>
      <w:r w:rsidR="00C6180B" w:rsidRPr="00E85289">
        <w:rPr>
          <w:color w:val="auto"/>
          <w:sz w:val="22"/>
          <w:szCs w:val="22"/>
          <w:shd w:val="clear" w:color="auto" w:fill="FFFFFF"/>
        </w:rPr>
        <w:t>нные в настоящем пункте потери.</w:t>
      </w:r>
    </w:p>
    <w:p w14:paraId="7959FB92" w14:textId="77777777" w:rsidR="0041060A"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10059B" w:rsidRPr="00E85289">
        <w:rPr>
          <w:color w:val="auto"/>
          <w:sz w:val="22"/>
          <w:szCs w:val="22"/>
        </w:rPr>
        <w:t>.7</w:t>
      </w:r>
      <w:r w:rsidR="0041060A" w:rsidRPr="00E85289">
        <w:rPr>
          <w:color w:val="auto"/>
          <w:sz w:val="22"/>
          <w:szCs w:val="22"/>
        </w:rPr>
        <w:t>.</w:t>
      </w:r>
      <w:r w:rsidR="00A65450" w:rsidRPr="00E85289">
        <w:rPr>
          <w:color w:val="auto"/>
          <w:sz w:val="22"/>
          <w:szCs w:val="22"/>
        </w:rPr>
        <w:tab/>
      </w:r>
      <w:r w:rsidR="0041060A" w:rsidRPr="00E85289">
        <w:rPr>
          <w:color w:val="auto"/>
          <w:sz w:val="22"/>
          <w:szCs w:val="22"/>
        </w:rPr>
        <w:t xml:space="preserve">Управляющая организация не отвечает за содержание и обслуживание самовольно возведённых </w:t>
      </w:r>
      <w:r w:rsidR="005623B0" w:rsidRPr="00E85289">
        <w:rPr>
          <w:color w:val="auto"/>
          <w:sz w:val="22"/>
          <w:szCs w:val="22"/>
        </w:rPr>
        <w:t xml:space="preserve">сооружений, </w:t>
      </w:r>
      <w:r w:rsidR="0041060A" w:rsidRPr="00E85289">
        <w:rPr>
          <w:color w:val="auto"/>
          <w:sz w:val="22"/>
          <w:szCs w:val="22"/>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E85289" w:rsidRDefault="006C7D71" w:rsidP="00A65450">
      <w:pPr>
        <w:tabs>
          <w:tab w:val="left" w:pos="0"/>
          <w:tab w:val="left" w:pos="360"/>
          <w:tab w:val="left" w:pos="1134"/>
        </w:tabs>
        <w:ind w:firstLine="567"/>
        <w:jc w:val="both"/>
        <w:rPr>
          <w:color w:val="auto"/>
          <w:sz w:val="22"/>
          <w:szCs w:val="22"/>
        </w:rPr>
      </w:pPr>
      <w:r w:rsidRPr="00E85289">
        <w:rPr>
          <w:color w:val="auto"/>
          <w:sz w:val="22"/>
          <w:szCs w:val="22"/>
        </w:rPr>
        <w:t>5</w:t>
      </w:r>
      <w:r w:rsidR="0010059B" w:rsidRPr="00E85289">
        <w:rPr>
          <w:color w:val="auto"/>
          <w:sz w:val="22"/>
          <w:szCs w:val="22"/>
        </w:rPr>
        <w:t>.8</w:t>
      </w:r>
      <w:r w:rsidR="0041060A" w:rsidRPr="00E85289">
        <w:rPr>
          <w:color w:val="auto"/>
          <w:sz w:val="22"/>
          <w:szCs w:val="22"/>
        </w:rPr>
        <w:t>.</w:t>
      </w:r>
      <w:r w:rsidR="00A65450" w:rsidRPr="00E85289">
        <w:rPr>
          <w:color w:val="auto"/>
          <w:sz w:val="22"/>
          <w:szCs w:val="22"/>
        </w:rPr>
        <w:tab/>
      </w:r>
      <w:r w:rsidR="0041060A" w:rsidRPr="00E85289">
        <w:rPr>
          <w:color w:val="auto"/>
          <w:sz w:val="22"/>
          <w:szCs w:val="22"/>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5707E242" w:rsidR="007A63B9" w:rsidRDefault="006C7D71" w:rsidP="0060258F">
      <w:pPr>
        <w:tabs>
          <w:tab w:val="left" w:pos="0"/>
          <w:tab w:val="left" w:pos="360"/>
          <w:tab w:val="left" w:pos="1134"/>
        </w:tabs>
        <w:ind w:firstLine="567"/>
        <w:jc w:val="both"/>
        <w:rPr>
          <w:color w:val="auto"/>
          <w:sz w:val="22"/>
          <w:szCs w:val="22"/>
        </w:rPr>
      </w:pPr>
      <w:r w:rsidRPr="00E85289">
        <w:rPr>
          <w:color w:val="auto"/>
          <w:sz w:val="22"/>
          <w:szCs w:val="22"/>
        </w:rPr>
        <w:t>5</w:t>
      </w:r>
      <w:r w:rsidR="0010059B" w:rsidRPr="00E85289">
        <w:rPr>
          <w:color w:val="auto"/>
          <w:sz w:val="22"/>
          <w:szCs w:val="22"/>
        </w:rPr>
        <w:t>.9</w:t>
      </w:r>
      <w:r w:rsidR="0041060A" w:rsidRPr="00E85289">
        <w:rPr>
          <w:color w:val="auto"/>
          <w:sz w:val="22"/>
          <w:szCs w:val="22"/>
        </w:rPr>
        <w:t>.</w:t>
      </w:r>
      <w:r w:rsidR="00A65450" w:rsidRPr="00E85289">
        <w:rPr>
          <w:color w:val="auto"/>
          <w:sz w:val="22"/>
          <w:szCs w:val="22"/>
        </w:rPr>
        <w:tab/>
      </w:r>
      <w:r w:rsidR="0041060A" w:rsidRPr="00E85289">
        <w:rPr>
          <w:color w:val="auto"/>
          <w:sz w:val="22"/>
          <w:szCs w:val="22"/>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647FF350" w14:textId="77777777" w:rsidR="00EA6328" w:rsidRPr="00E85289" w:rsidRDefault="00EA6328" w:rsidP="0060258F">
      <w:pPr>
        <w:tabs>
          <w:tab w:val="left" w:pos="0"/>
          <w:tab w:val="left" w:pos="360"/>
          <w:tab w:val="left" w:pos="1134"/>
        </w:tabs>
        <w:ind w:firstLine="567"/>
        <w:jc w:val="both"/>
        <w:rPr>
          <w:color w:val="auto"/>
          <w:sz w:val="22"/>
          <w:szCs w:val="22"/>
        </w:rPr>
      </w:pPr>
    </w:p>
    <w:p w14:paraId="13FB8F56" w14:textId="1BA62F23" w:rsidR="0041060A" w:rsidRDefault="00593E50" w:rsidP="003B6BEC">
      <w:pPr>
        <w:pStyle w:val="ab"/>
        <w:numPr>
          <w:ilvl w:val="0"/>
          <w:numId w:val="7"/>
        </w:numPr>
        <w:jc w:val="center"/>
        <w:rPr>
          <w:b/>
          <w:color w:val="auto"/>
          <w:sz w:val="22"/>
          <w:szCs w:val="22"/>
        </w:rPr>
      </w:pPr>
      <w:r w:rsidRPr="00E85289">
        <w:rPr>
          <w:b/>
          <w:color w:val="auto"/>
          <w:sz w:val="22"/>
          <w:szCs w:val="22"/>
        </w:rPr>
        <w:t>ПОРЯДОК ПРОВЕДЕНИЯ ПЕРЕГОВОРОВ</w:t>
      </w:r>
      <w:r w:rsidR="0041060A" w:rsidRPr="00E85289">
        <w:rPr>
          <w:b/>
          <w:color w:val="auto"/>
          <w:sz w:val="22"/>
          <w:szCs w:val="22"/>
        </w:rPr>
        <w:t xml:space="preserve"> </w:t>
      </w:r>
      <w:r w:rsidRPr="00E85289">
        <w:rPr>
          <w:b/>
          <w:color w:val="auto"/>
          <w:sz w:val="22"/>
          <w:szCs w:val="22"/>
        </w:rPr>
        <w:t>И РАЗРЕШЕНИЯ СПОРОВ</w:t>
      </w:r>
      <w:r w:rsidR="0041060A" w:rsidRPr="00E85289">
        <w:rPr>
          <w:b/>
          <w:color w:val="auto"/>
          <w:sz w:val="22"/>
          <w:szCs w:val="22"/>
        </w:rPr>
        <w:t>.</w:t>
      </w:r>
    </w:p>
    <w:p w14:paraId="516B1AD8" w14:textId="77777777" w:rsidR="00EA6328" w:rsidRPr="00E85289" w:rsidRDefault="00EA6328" w:rsidP="00542563">
      <w:pPr>
        <w:pStyle w:val="ab"/>
        <w:ind w:left="927"/>
        <w:rPr>
          <w:b/>
          <w:color w:val="auto"/>
          <w:sz w:val="22"/>
          <w:szCs w:val="22"/>
        </w:rPr>
      </w:pPr>
    </w:p>
    <w:p w14:paraId="34B695B5" w14:textId="77777777" w:rsidR="0041060A" w:rsidRPr="00E85289" w:rsidRDefault="006C7D71" w:rsidP="00A65450">
      <w:pPr>
        <w:tabs>
          <w:tab w:val="left" w:pos="1134"/>
        </w:tabs>
        <w:ind w:firstLine="567"/>
        <w:jc w:val="both"/>
        <w:rPr>
          <w:color w:val="auto"/>
          <w:sz w:val="22"/>
          <w:szCs w:val="22"/>
        </w:rPr>
      </w:pPr>
      <w:r w:rsidRPr="00E85289">
        <w:rPr>
          <w:color w:val="auto"/>
          <w:sz w:val="22"/>
          <w:szCs w:val="22"/>
        </w:rPr>
        <w:t>6</w:t>
      </w:r>
      <w:r w:rsidR="0041060A" w:rsidRPr="00E85289">
        <w:rPr>
          <w:color w:val="auto"/>
          <w:sz w:val="22"/>
          <w:szCs w:val="22"/>
        </w:rPr>
        <w:t>.1.</w:t>
      </w:r>
      <w:r w:rsidR="00A65450" w:rsidRPr="00E85289">
        <w:rPr>
          <w:color w:val="auto"/>
          <w:sz w:val="22"/>
          <w:szCs w:val="22"/>
        </w:rPr>
        <w:tab/>
      </w:r>
      <w:r w:rsidR="0041060A" w:rsidRPr="00E85289">
        <w:rPr>
          <w:color w:val="auto"/>
          <w:sz w:val="22"/>
          <w:szCs w:val="22"/>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77777777" w:rsidR="0041060A" w:rsidRPr="00E85289" w:rsidRDefault="006C7D71" w:rsidP="00A65450">
      <w:pPr>
        <w:tabs>
          <w:tab w:val="left" w:pos="1134"/>
        </w:tabs>
        <w:ind w:firstLine="567"/>
        <w:jc w:val="both"/>
        <w:rPr>
          <w:color w:val="auto"/>
          <w:sz w:val="22"/>
          <w:szCs w:val="22"/>
        </w:rPr>
      </w:pPr>
      <w:r w:rsidRPr="00E85289">
        <w:rPr>
          <w:color w:val="auto"/>
          <w:sz w:val="22"/>
          <w:szCs w:val="22"/>
        </w:rPr>
        <w:lastRenderedPageBreak/>
        <w:t>6</w:t>
      </w:r>
      <w:r w:rsidR="00411B7D" w:rsidRPr="00E85289">
        <w:rPr>
          <w:color w:val="auto"/>
          <w:sz w:val="22"/>
          <w:szCs w:val="22"/>
        </w:rPr>
        <w:t>.2</w:t>
      </w:r>
      <w:r w:rsidR="0041060A" w:rsidRPr="00E85289">
        <w:rPr>
          <w:color w:val="auto"/>
          <w:sz w:val="22"/>
          <w:szCs w:val="22"/>
        </w:rPr>
        <w:t>.</w:t>
      </w:r>
      <w:r w:rsidR="00A65450" w:rsidRPr="00E85289">
        <w:rPr>
          <w:color w:val="auto"/>
          <w:sz w:val="22"/>
          <w:szCs w:val="22"/>
        </w:rPr>
        <w:tab/>
      </w:r>
      <w:r w:rsidR="0041060A" w:rsidRPr="00E85289">
        <w:rPr>
          <w:color w:val="auto"/>
          <w:sz w:val="22"/>
          <w:szCs w:val="22"/>
        </w:rPr>
        <w:t xml:space="preserve">Стороны обязаны ответить на официальные письма в </w:t>
      </w:r>
      <w:r w:rsidR="0038783D" w:rsidRPr="00E85289">
        <w:rPr>
          <w:color w:val="auto"/>
          <w:sz w:val="22"/>
          <w:szCs w:val="22"/>
        </w:rPr>
        <w:t>20</w:t>
      </w:r>
      <w:r w:rsidR="0041060A" w:rsidRPr="00E85289">
        <w:rPr>
          <w:color w:val="auto"/>
          <w:sz w:val="22"/>
          <w:szCs w:val="22"/>
        </w:rPr>
        <w:t xml:space="preserve">-дневный срок с момента получения, за исключением случаев, предусмотренных настоящим договором. </w:t>
      </w:r>
    </w:p>
    <w:p w14:paraId="411DB4D9" w14:textId="77777777" w:rsidR="0041060A" w:rsidRPr="00E85289" w:rsidRDefault="006C7D71" w:rsidP="00A65450">
      <w:pPr>
        <w:tabs>
          <w:tab w:val="left" w:pos="1134"/>
        </w:tabs>
        <w:ind w:firstLine="567"/>
        <w:jc w:val="both"/>
        <w:rPr>
          <w:color w:val="auto"/>
          <w:sz w:val="22"/>
          <w:szCs w:val="22"/>
        </w:rPr>
      </w:pPr>
      <w:r w:rsidRPr="00E85289">
        <w:rPr>
          <w:color w:val="auto"/>
          <w:sz w:val="22"/>
          <w:szCs w:val="22"/>
        </w:rPr>
        <w:t>6</w:t>
      </w:r>
      <w:r w:rsidR="00411B7D" w:rsidRPr="00E85289">
        <w:rPr>
          <w:color w:val="auto"/>
          <w:sz w:val="22"/>
          <w:szCs w:val="22"/>
        </w:rPr>
        <w:t>.3</w:t>
      </w:r>
      <w:r w:rsidR="0041060A" w:rsidRPr="00E85289">
        <w:rPr>
          <w:color w:val="auto"/>
          <w:sz w:val="22"/>
          <w:szCs w:val="22"/>
        </w:rPr>
        <w:t>.</w:t>
      </w:r>
      <w:r w:rsidR="00A65450" w:rsidRPr="00E85289">
        <w:rPr>
          <w:color w:val="auto"/>
          <w:sz w:val="22"/>
          <w:szCs w:val="22"/>
        </w:rPr>
        <w:tab/>
      </w:r>
      <w:r w:rsidR="0041060A" w:rsidRPr="00E85289">
        <w:rPr>
          <w:color w:val="auto"/>
          <w:sz w:val="22"/>
          <w:szCs w:val="22"/>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14F1B51A" w:rsidR="007A63B9" w:rsidRDefault="006C7D71" w:rsidP="0060258F">
      <w:pPr>
        <w:tabs>
          <w:tab w:val="left" w:pos="1134"/>
        </w:tabs>
        <w:ind w:firstLine="567"/>
        <w:jc w:val="both"/>
        <w:rPr>
          <w:color w:val="auto"/>
          <w:sz w:val="22"/>
          <w:szCs w:val="22"/>
        </w:rPr>
      </w:pPr>
      <w:r w:rsidRPr="00E85289">
        <w:rPr>
          <w:color w:val="auto"/>
          <w:sz w:val="22"/>
          <w:szCs w:val="22"/>
        </w:rPr>
        <w:t>6</w:t>
      </w:r>
      <w:r w:rsidR="00411B7D" w:rsidRPr="00E85289">
        <w:rPr>
          <w:color w:val="auto"/>
          <w:sz w:val="22"/>
          <w:szCs w:val="22"/>
        </w:rPr>
        <w:t>.4</w:t>
      </w:r>
      <w:r w:rsidR="0041060A" w:rsidRPr="00E85289">
        <w:rPr>
          <w:color w:val="auto"/>
          <w:sz w:val="22"/>
          <w:szCs w:val="22"/>
        </w:rPr>
        <w:t>.</w:t>
      </w:r>
      <w:r w:rsidR="00A65450" w:rsidRPr="00E85289">
        <w:rPr>
          <w:color w:val="auto"/>
          <w:sz w:val="22"/>
          <w:szCs w:val="22"/>
        </w:rPr>
        <w:tab/>
      </w:r>
      <w:r w:rsidR="0041060A" w:rsidRPr="00E85289">
        <w:rPr>
          <w:color w:val="auto"/>
          <w:sz w:val="22"/>
          <w:szCs w:val="22"/>
        </w:rPr>
        <w:t>В случае невозможности разрешения спора по соглашению Сторон спор разрешается в суд</w:t>
      </w:r>
      <w:r w:rsidR="009C0C3E" w:rsidRPr="00E85289">
        <w:rPr>
          <w:color w:val="auto"/>
          <w:sz w:val="22"/>
          <w:szCs w:val="22"/>
        </w:rPr>
        <w:t>ебном порядке</w:t>
      </w:r>
      <w:r w:rsidR="0041060A" w:rsidRPr="00E85289">
        <w:rPr>
          <w:color w:val="auto"/>
          <w:sz w:val="22"/>
          <w:szCs w:val="22"/>
        </w:rPr>
        <w:t xml:space="preserve">, </w:t>
      </w:r>
      <w:r w:rsidR="009C0C3E" w:rsidRPr="00E85289">
        <w:rPr>
          <w:color w:val="auto"/>
          <w:sz w:val="22"/>
          <w:szCs w:val="22"/>
        </w:rPr>
        <w:t xml:space="preserve">в соответствии с </w:t>
      </w:r>
      <w:r w:rsidR="0041060A" w:rsidRPr="00E85289">
        <w:rPr>
          <w:color w:val="auto"/>
          <w:sz w:val="22"/>
          <w:szCs w:val="22"/>
        </w:rPr>
        <w:t xml:space="preserve">нормами федерального законодательства. </w:t>
      </w:r>
    </w:p>
    <w:p w14:paraId="17BD57C0" w14:textId="77777777" w:rsidR="00EA6328" w:rsidRPr="00E85289" w:rsidRDefault="00EA6328" w:rsidP="0060258F">
      <w:pPr>
        <w:tabs>
          <w:tab w:val="left" w:pos="1134"/>
        </w:tabs>
        <w:ind w:firstLine="567"/>
        <w:jc w:val="both"/>
        <w:rPr>
          <w:color w:val="auto"/>
          <w:sz w:val="22"/>
          <w:szCs w:val="22"/>
        </w:rPr>
      </w:pPr>
    </w:p>
    <w:p w14:paraId="124A60F6" w14:textId="08FF4755" w:rsidR="0041060A" w:rsidRPr="00EA6328" w:rsidRDefault="00593E50" w:rsidP="00EA6328">
      <w:pPr>
        <w:pStyle w:val="ab"/>
        <w:numPr>
          <w:ilvl w:val="0"/>
          <w:numId w:val="7"/>
        </w:numPr>
        <w:shd w:val="clear" w:color="auto" w:fill="FFFFFF"/>
        <w:jc w:val="center"/>
        <w:rPr>
          <w:b/>
          <w:bCs/>
          <w:color w:val="auto"/>
          <w:sz w:val="22"/>
          <w:szCs w:val="22"/>
        </w:rPr>
      </w:pPr>
      <w:r w:rsidRPr="00EA6328">
        <w:rPr>
          <w:b/>
          <w:bCs/>
          <w:color w:val="auto"/>
          <w:sz w:val="22"/>
          <w:szCs w:val="22"/>
        </w:rPr>
        <w:t>ПОРЯДОК</w:t>
      </w:r>
      <w:r w:rsidR="00AB174C" w:rsidRPr="00EA6328">
        <w:rPr>
          <w:b/>
          <w:bCs/>
          <w:color w:val="auto"/>
          <w:sz w:val="22"/>
          <w:szCs w:val="22"/>
        </w:rPr>
        <w:t xml:space="preserve"> ОСУЩЕСТВЛЕНИЯ КОНТРОЛЯ</w:t>
      </w:r>
      <w:r w:rsidR="0041060A" w:rsidRPr="00EA6328">
        <w:rPr>
          <w:b/>
          <w:bCs/>
          <w:color w:val="auto"/>
          <w:sz w:val="22"/>
          <w:szCs w:val="22"/>
        </w:rPr>
        <w:t xml:space="preserve"> </w:t>
      </w:r>
      <w:r w:rsidR="00AB174C" w:rsidRPr="00EA6328">
        <w:rPr>
          <w:b/>
          <w:bCs/>
          <w:color w:val="auto"/>
          <w:sz w:val="22"/>
          <w:szCs w:val="22"/>
        </w:rPr>
        <w:t>И ПРИЕМКИ ВЫПОЛНЕННЫХ РАБОТ, УСЛУГ ПО ДОГОВОРУ</w:t>
      </w:r>
      <w:r w:rsidR="0041060A" w:rsidRPr="00EA6328">
        <w:rPr>
          <w:b/>
          <w:bCs/>
          <w:color w:val="auto"/>
          <w:sz w:val="22"/>
          <w:szCs w:val="22"/>
        </w:rPr>
        <w:t xml:space="preserve">. </w:t>
      </w:r>
    </w:p>
    <w:p w14:paraId="79FD6457" w14:textId="77777777" w:rsidR="00EA6328" w:rsidRPr="00EA6328" w:rsidRDefault="00EA6328" w:rsidP="00EA6328">
      <w:pPr>
        <w:pStyle w:val="ab"/>
        <w:shd w:val="clear" w:color="auto" w:fill="FFFFFF"/>
        <w:ind w:left="927"/>
        <w:rPr>
          <w:b/>
          <w:bCs/>
          <w:color w:val="auto"/>
          <w:sz w:val="22"/>
          <w:szCs w:val="22"/>
        </w:rPr>
      </w:pPr>
    </w:p>
    <w:p w14:paraId="0BE9459C" w14:textId="7649A627" w:rsidR="00E03C32" w:rsidRPr="00E85289" w:rsidRDefault="0038783D" w:rsidP="00A65450">
      <w:pPr>
        <w:tabs>
          <w:tab w:val="left" w:pos="1134"/>
        </w:tabs>
        <w:ind w:firstLine="567"/>
        <w:jc w:val="both"/>
        <w:rPr>
          <w:color w:val="auto"/>
          <w:sz w:val="22"/>
          <w:szCs w:val="22"/>
        </w:rPr>
      </w:pPr>
      <w:bookmarkStart w:id="15" w:name="_Hlk65066189"/>
      <w:r w:rsidRPr="00E85289">
        <w:rPr>
          <w:color w:val="auto"/>
          <w:sz w:val="22"/>
          <w:szCs w:val="22"/>
        </w:rPr>
        <w:t>7</w:t>
      </w:r>
      <w:r w:rsidR="0041060A" w:rsidRPr="00E85289">
        <w:rPr>
          <w:color w:val="auto"/>
          <w:sz w:val="22"/>
          <w:szCs w:val="22"/>
        </w:rPr>
        <w:t>.1.</w:t>
      </w:r>
      <w:r w:rsidR="00A65450" w:rsidRPr="00E85289">
        <w:rPr>
          <w:color w:val="auto"/>
          <w:sz w:val="22"/>
          <w:szCs w:val="22"/>
        </w:rPr>
        <w:tab/>
      </w:r>
      <w:r w:rsidR="001E2B04" w:rsidRPr="00E85289">
        <w:rPr>
          <w:color w:val="auto"/>
          <w:sz w:val="22"/>
          <w:szCs w:val="22"/>
        </w:rPr>
        <w:t xml:space="preserve">Собственники </w:t>
      </w:r>
      <w:r w:rsidR="00791387" w:rsidRPr="00E85289">
        <w:rPr>
          <w:color w:val="auto"/>
          <w:sz w:val="22"/>
          <w:szCs w:val="22"/>
        </w:rPr>
        <w:t xml:space="preserve">МКД, Совет МКД и Председатель Совета МКД </w:t>
      </w:r>
      <w:r w:rsidR="001E2B04" w:rsidRPr="00E85289">
        <w:rPr>
          <w:color w:val="auto"/>
          <w:sz w:val="22"/>
          <w:szCs w:val="22"/>
        </w:rPr>
        <w:t xml:space="preserve">осуществляют контроль за деятельностью </w:t>
      </w:r>
      <w:r w:rsidR="00791387" w:rsidRPr="00E85289">
        <w:rPr>
          <w:color w:val="auto"/>
          <w:sz w:val="22"/>
          <w:szCs w:val="22"/>
        </w:rPr>
        <w:t>У</w:t>
      </w:r>
      <w:r w:rsidR="001E2B04" w:rsidRPr="00E85289">
        <w:rPr>
          <w:color w:val="auto"/>
          <w:sz w:val="22"/>
          <w:szCs w:val="22"/>
        </w:rPr>
        <w:t>правляющей организации в соответствии с действующим законодательством Российской Федерации</w:t>
      </w:r>
      <w:r w:rsidR="00791387" w:rsidRPr="00E85289">
        <w:rPr>
          <w:color w:val="auto"/>
          <w:sz w:val="22"/>
          <w:szCs w:val="22"/>
        </w:rPr>
        <w:t xml:space="preserve"> путем </w:t>
      </w:r>
      <w:r w:rsidR="0041060A" w:rsidRPr="00E85289">
        <w:rPr>
          <w:color w:val="auto"/>
          <w:sz w:val="22"/>
          <w:szCs w:val="22"/>
        </w:rPr>
        <w:t>подачи заявок в диспетчерскую службу;</w:t>
      </w:r>
      <w:r w:rsidR="00791387" w:rsidRPr="00E85289">
        <w:rPr>
          <w:color w:val="auto"/>
          <w:sz w:val="22"/>
          <w:szCs w:val="22"/>
        </w:rPr>
        <w:t xml:space="preserve"> </w:t>
      </w:r>
      <w:r w:rsidR="0041060A" w:rsidRPr="00E85289">
        <w:rPr>
          <w:color w:val="auto"/>
          <w:sz w:val="22"/>
          <w:szCs w:val="22"/>
        </w:rPr>
        <w:t>письменных заявлений и обращений в Управляющую организацию;</w:t>
      </w:r>
      <w:r w:rsidR="00791387" w:rsidRPr="00E85289">
        <w:rPr>
          <w:color w:val="auto"/>
          <w:sz w:val="22"/>
          <w:szCs w:val="22"/>
        </w:rPr>
        <w:t xml:space="preserve"> </w:t>
      </w:r>
      <w:r w:rsidR="0041060A" w:rsidRPr="00E85289">
        <w:rPr>
          <w:color w:val="auto"/>
          <w:sz w:val="22"/>
          <w:szCs w:val="22"/>
        </w:rPr>
        <w:t>участия в плановых и внеочередных неплановых технических осмотрах Общего имущества;</w:t>
      </w:r>
      <w:r w:rsidR="00791387" w:rsidRPr="00E85289">
        <w:rPr>
          <w:color w:val="auto"/>
          <w:sz w:val="22"/>
          <w:szCs w:val="22"/>
        </w:rPr>
        <w:t xml:space="preserve"> </w:t>
      </w:r>
      <w:r w:rsidR="0041060A" w:rsidRPr="00E85289">
        <w:rPr>
          <w:color w:val="auto"/>
          <w:sz w:val="22"/>
          <w:szCs w:val="22"/>
        </w:rPr>
        <w:t xml:space="preserve"> рассмотрения отчетов Управляющей организации об исполнении настоящего договора;</w:t>
      </w:r>
      <w:r w:rsidR="00791387" w:rsidRPr="00E85289">
        <w:rPr>
          <w:color w:val="auto"/>
          <w:sz w:val="22"/>
          <w:szCs w:val="22"/>
        </w:rPr>
        <w:t xml:space="preserve"> </w:t>
      </w:r>
      <w:r w:rsidR="0041060A" w:rsidRPr="00E85289">
        <w:rPr>
          <w:color w:val="auto"/>
          <w:sz w:val="22"/>
          <w:szCs w:val="22"/>
        </w:rPr>
        <w:t>составления актов о наруше</w:t>
      </w:r>
      <w:r w:rsidR="00E03C32" w:rsidRPr="00E85289">
        <w:rPr>
          <w:color w:val="auto"/>
          <w:sz w:val="22"/>
          <w:szCs w:val="22"/>
        </w:rPr>
        <w:t>нии условий настоящего договора;</w:t>
      </w:r>
      <w:r w:rsidR="00791387" w:rsidRPr="00E85289">
        <w:rPr>
          <w:color w:val="auto"/>
          <w:sz w:val="22"/>
          <w:szCs w:val="22"/>
        </w:rPr>
        <w:t xml:space="preserve"> </w:t>
      </w:r>
      <w:r w:rsidR="00E03C32" w:rsidRPr="00E85289">
        <w:rPr>
          <w:color w:val="auto"/>
          <w:sz w:val="22"/>
          <w:szCs w:val="22"/>
        </w:rPr>
        <w:t>привлечения сторонних организаций, специалистов,</w:t>
      </w:r>
      <w:r w:rsidR="00612C67" w:rsidRPr="00E85289">
        <w:rPr>
          <w:color w:val="auto"/>
          <w:sz w:val="22"/>
          <w:szCs w:val="22"/>
        </w:rPr>
        <w:t xml:space="preserve"> </w:t>
      </w:r>
      <w:r w:rsidR="00E03C32" w:rsidRPr="00E85289">
        <w:rPr>
          <w:color w:val="auto"/>
          <w:sz w:val="22"/>
          <w:szCs w:val="22"/>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E85289">
        <w:rPr>
          <w:color w:val="auto"/>
          <w:sz w:val="22"/>
          <w:szCs w:val="22"/>
        </w:rPr>
        <w:t xml:space="preserve"> </w:t>
      </w:r>
    </w:p>
    <w:p w14:paraId="1418831E" w14:textId="5F0E5AD9" w:rsidR="00C61AEA" w:rsidRPr="00E85289" w:rsidRDefault="00791387" w:rsidP="00A65450">
      <w:pPr>
        <w:tabs>
          <w:tab w:val="left" w:pos="1134"/>
        </w:tabs>
        <w:ind w:firstLine="567"/>
        <w:jc w:val="both"/>
        <w:rPr>
          <w:color w:val="auto"/>
          <w:sz w:val="22"/>
          <w:szCs w:val="22"/>
        </w:rPr>
      </w:pPr>
      <w:r w:rsidRPr="00E85289">
        <w:rPr>
          <w:color w:val="auto"/>
          <w:sz w:val="22"/>
          <w:szCs w:val="22"/>
        </w:rPr>
        <w:t>7.2.</w:t>
      </w:r>
      <w:r w:rsidR="001D2739" w:rsidRPr="00E85289">
        <w:rPr>
          <w:color w:val="auto"/>
          <w:sz w:val="22"/>
          <w:szCs w:val="22"/>
        </w:rPr>
        <w:t xml:space="preserve"> </w:t>
      </w:r>
      <w:r w:rsidR="0092376C" w:rsidRPr="00E85289">
        <w:rPr>
          <w:color w:val="auto"/>
          <w:sz w:val="22"/>
          <w:szCs w:val="22"/>
        </w:rPr>
        <w:t xml:space="preserve">Оказание услуг </w:t>
      </w:r>
      <w:r w:rsidR="003816E2" w:rsidRPr="00E85289">
        <w:rPr>
          <w:color w:val="auto"/>
          <w:sz w:val="22"/>
          <w:szCs w:val="22"/>
        </w:rPr>
        <w:t xml:space="preserve">и выполнение работ </w:t>
      </w:r>
      <w:r w:rsidR="0092376C" w:rsidRPr="00E85289">
        <w:rPr>
          <w:color w:val="auto"/>
          <w:sz w:val="22"/>
          <w:szCs w:val="22"/>
        </w:rPr>
        <w:t xml:space="preserve">подтверждается </w:t>
      </w:r>
      <w:r w:rsidR="003816E2" w:rsidRPr="00E85289">
        <w:rPr>
          <w:color w:val="auto"/>
          <w:sz w:val="22"/>
          <w:szCs w:val="22"/>
        </w:rPr>
        <w:t xml:space="preserve">путем подписания </w:t>
      </w:r>
      <w:bookmarkStart w:id="16" w:name="_Hlk36766527"/>
      <w:r w:rsidR="001D2739" w:rsidRPr="00E85289">
        <w:rPr>
          <w:color w:val="auto"/>
          <w:sz w:val="22"/>
          <w:szCs w:val="22"/>
        </w:rPr>
        <w:t>Председате</w:t>
      </w:r>
      <w:r w:rsidR="003816E2" w:rsidRPr="00E85289">
        <w:rPr>
          <w:color w:val="auto"/>
          <w:sz w:val="22"/>
          <w:szCs w:val="22"/>
        </w:rPr>
        <w:t>лем</w:t>
      </w:r>
      <w:r w:rsidR="001D2739" w:rsidRPr="00E85289">
        <w:rPr>
          <w:color w:val="auto"/>
          <w:sz w:val="22"/>
          <w:szCs w:val="22"/>
        </w:rPr>
        <w:t xml:space="preserve"> совета МКД</w:t>
      </w:r>
      <w:r w:rsidR="00522BAF" w:rsidRPr="00E85289">
        <w:rPr>
          <w:color w:val="auto"/>
          <w:sz w:val="22"/>
          <w:szCs w:val="22"/>
        </w:rPr>
        <w:t>,</w:t>
      </w:r>
      <w:r w:rsidR="001D2739" w:rsidRPr="00E85289">
        <w:rPr>
          <w:color w:val="auto"/>
          <w:sz w:val="22"/>
          <w:szCs w:val="22"/>
        </w:rPr>
        <w:t xml:space="preserve"> </w:t>
      </w:r>
      <w:r w:rsidR="00C61AEA" w:rsidRPr="00E85289">
        <w:rPr>
          <w:color w:val="auto"/>
          <w:sz w:val="22"/>
          <w:szCs w:val="22"/>
        </w:rPr>
        <w:t>а в его отсутствие одним из членов совета МКД, либо ин</w:t>
      </w:r>
      <w:r w:rsidR="00AA408A" w:rsidRPr="00E85289">
        <w:rPr>
          <w:color w:val="auto"/>
          <w:sz w:val="22"/>
          <w:szCs w:val="22"/>
        </w:rPr>
        <w:t>ым</w:t>
      </w:r>
      <w:r w:rsidR="00C61AEA" w:rsidRPr="00E85289">
        <w:rPr>
          <w:color w:val="auto"/>
          <w:sz w:val="22"/>
          <w:szCs w:val="22"/>
        </w:rPr>
        <w:t xml:space="preserve">, уполномоченным решением общего собрания собственником </w:t>
      </w:r>
      <w:bookmarkEnd w:id="16"/>
      <w:r w:rsidR="003816E2" w:rsidRPr="00E85289">
        <w:rPr>
          <w:color w:val="auto"/>
          <w:sz w:val="22"/>
          <w:szCs w:val="22"/>
        </w:rPr>
        <w:t>акт</w:t>
      </w:r>
      <w:r w:rsidR="00C61AEA" w:rsidRPr="00E85289">
        <w:rPr>
          <w:color w:val="auto"/>
          <w:sz w:val="22"/>
          <w:szCs w:val="22"/>
        </w:rPr>
        <w:t>ов</w:t>
      </w:r>
      <w:r w:rsidR="003816E2" w:rsidRPr="00E85289">
        <w:rPr>
          <w:color w:val="auto"/>
          <w:sz w:val="22"/>
          <w:szCs w:val="22"/>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E85289">
        <w:rPr>
          <w:color w:val="auto"/>
          <w:sz w:val="22"/>
          <w:szCs w:val="22"/>
        </w:rPr>
        <w:t xml:space="preserve">(далее – Акт) </w:t>
      </w:r>
      <w:r w:rsidR="003816E2" w:rsidRPr="00E85289">
        <w:rPr>
          <w:color w:val="auto"/>
          <w:sz w:val="22"/>
          <w:szCs w:val="22"/>
        </w:rPr>
        <w:t>в доме от лица всех собственников помещений в МКД</w:t>
      </w:r>
      <w:r w:rsidR="00EB0659" w:rsidRPr="00E85289">
        <w:rPr>
          <w:color w:val="auto"/>
          <w:sz w:val="22"/>
          <w:szCs w:val="22"/>
        </w:rPr>
        <w:t xml:space="preserve"> согласно форме, определенной Приложением №</w:t>
      </w:r>
      <w:r w:rsidR="002C3AD2" w:rsidRPr="00E85289">
        <w:rPr>
          <w:color w:val="auto"/>
          <w:sz w:val="22"/>
          <w:szCs w:val="22"/>
        </w:rPr>
        <w:t>8</w:t>
      </w:r>
      <w:r w:rsidR="003816E2" w:rsidRPr="00E85289">
        <w:rPr>
          <w:color w:val="auto"/>
          <w:sz w:val="22"/>
          <w:szCs w:val="22"/>
        </w:rPr>
        <w:t xml:space="preserve">. </w:t>
      </w:r>
    </w:p>
    <w:p w14:paraId="7FBA2078" w14:textId="0AF2E898" w:rsidR="002B6983" w:rsidRPr="00E85289" w:rsidRDefault="00B63FBA" w:rsidP="00A65450">
      <w:pPr>
        <w:tabs>
          <w:tab w:val="left" w:pos="1134"/>
        </w:tabs>
        <w:ind w:firstLine="567"/>
        <w:jc w:val="both"/>
        <w:rPr>
          <w:color w:val="auto"/>
          <w:sz w:val="22"/>
          <w:szCs w:val="22"/>
        </w:rPr>
      </w:pPr>
      <w:bookmarkStart w:id="17" w:name="_Hlk36765210"/>
      <w:r w:rsidRPr="00E85289">
        <w:rPr>
          <w:color w:val="auto"/>
          <w:sz w:val="22"/>
          <w:szCs w:val="22"/>
        </w:rPr>
        <w:t>П</w:t>
      </w:r>
      <w:bookmarkStart w:id="18" w:name="_Hlk36765722"/>
      <w:r w:rsidRPr="00E85289">
        <w:rPr>
          <w:color w:val="auto"/>
          <w:sz w:val="22"/>
          <w:szCs w:val="22"/>
        </w:rPr>
        <w:t>редложение</w:t>
      </w:r>
      <w:r w:rsidR="00AC6880" w:rsidRPr="00E85289">
        <w:rPr>
          <w:color w:val="auto"/>
          <w:sz w:val="22"/>
          <w:szCs w:val="22"/>
        </w:rPr>
        <w:t xml:space="preserve"> </w:t>
      </w:r>
      <w:bookmarkStart w:id="19" w:name="_Hlk36763705"/>
      <w:r w:rsidRPr="00E85289">
        <w:rPr>
          <w:color w:val="auto"/>
          <w:sz w:val="22"/>
          <w:szCs w:val="22"/>
        </w:rPr>
        <w:t>ознакомиться</w:t>
      </w:r>
      <w:r w:rsidR="00E65C7A" w:rsidRPr="00E85289">
        <w:rPr>
          <w:color w:val="auto"/>
          <w:sz w:val="22"/>
          <w:szCs w:val="22"/>
        </w:rPr>
        <w:t xml:space="preserve"> (рассмотреть)</w:t>
      </w:r>
      <w:r w:rsidRPr="00E85289">
        <w:rPr>
          <w:color w:val="auto"/>
          <w:sz w:val="22"/>
          <w:szCs w:val="22"/>
        </w:rPr>
        <w:t xml:space="preserve"> и подписать акт </w:t>
      </w:r>
      <w:bookmarkEnd w:id="19"/>
      <w:r w:rsidRPr="00E85289">
        <w:rPr>
          <w:color w:val="auto"/>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E85289">
        <w:rPr>
          <w:color w:val="auto"/>
          <w:sz w:val="22"/>
          <w:szCs w:val="22"/>
        </w:rPr>
        <w:t>Председател</w:t>
      </w:r>
      <w:r w:rsidRPr="00E85289">
        <w:rPr>
          <w:color w:val="auto"/>
          <w:sz w:val="22"/>
          <w:szCs w:val="22"/>
        </w:rPr>
        <w:t>ю</w:t>
      </w:r>
      <w:r w:rsidR="00AC6880" w:rsidRPr="00E85289">
        <w:rPr>
          <w:color w:val="auto"/>
          <w:sz w:val="22"/>
          <w:szCs w:val="22"/>
        </w:rPr>
        <w:t xml:space="preserve"> совета МКД</w:t>
      </w:r>
      <w:r w:rsidR="00082109" w:rsidRPr="00E85289">
        <w:rPr>
          <w:color w:val="auto"/>
          <w:sz w:val="22"/>
          <w:szCs w:val="22"/>
        </w:rPr>
        <w:t>, а в случае его отсутствия одно</w:t>
      </w:r>
      <w:r w:rsidRPr="00E85289">
        <w:rPr>
          <w:color w:val="auto"/>
          <w:sz w:val="22"/>
          <w:szCs w:val="22"/>
        </w:rPr>
        <w:t>му</w:t>
      </w:r>
      <w:r w:rsidR="00082109" w:rsidRPr="00E85289">
        <w:rPr>
          <w:color w:val="auto"/>
          <w:sz w:val="22"/>
          <w:szCs w:val="22"/>
        </w:rPr>
        <w:t xml:space="preserve"> из членов совета МКД, либо ино</w:t>
      </w:r>
      <w:r w:rsidRPr="00E85289">
        <w:rPr>
          <w:color w:val="auto"/>
          <w:sz w:val="22"/>
          <w:szCs w:val="22"/>
        </w:rPr>
        <w:t>му</w:t>
      </w:r>
      <w:r w:rsidR="00082109" w:rsidRPr="00E85289">
        <w:rPr>
          <w:color w:val="auto"/>
          <w:sz w:val="22"/>
          <w:szCs w:val="22"/>
        </w:rPr>
        <w:t>, уполномоченно</w:t>
      </w:r>
      <w:r w:rsidRPr="00E85289">
        <w:rPr>
          <w:color w:val="auto"/>
          <w:sz w:val="22"/>
          <w:szCs w:val="22"/>
        </w:rPr>
        <w:t>му</w:t>
      </w:r>
      <w:r w:rsidR="00082109" w:rsidRPr="00E85289">
        <w:rPr>
          <w:color w:val="auto"/>
          <w:sz w:val="22"/>
          <w:szCs w:val="22"/>
        </w:rPr>
        <w:t xml:space="preserve"> решением общего собрания собственник</w:t>
      </w:r>
      <w:r w:rsidRPr="00E85289">
        <w:rPr>
          <w:color w:val="auto"/>
          <w:sz w:val="22"/>
          <w:szCs w:val="22"/>
        </w:rPr>
        <w:t>у</w:t>
      </w:r>
      <w:r w:rsidR="00A22371" w:rsidRPr="00E85289">
        <w:rPr>
          <w:color w:val="auto"/>
          <w:sz w:val="22"/>
          <w:szCs w:val="22"/>
        </w:rPr>
        <w:t xml:space="preserve">, не позднее 5 рабочих дней после окончания каждого календарного </w:t>
      </w:r>
      <w:r w:rsidR="003F1FD2" w:rsidRPr="00E85289">
        <w:rPr>
          <w:color w:val="auto"/>
          <w:sz w:val="22"/>
          <w:szCs w:val="22"/>
        </w:rPr>
        <w:t>квартала</w:t>
      </w:r>
      <w:r w:rsidR="00A22371" w:rsidRPr="00E85289">
        <w:rPr>
          <w:color w:val="auto"/>
          <w:sz w:val="22"/>
          <w:szCs w:val="22"/>
        </w:rPr>
        <w:t xml:space="preserve"> хозяйственного года</w:t>
      </w:r>
      <w:r w:rsidR="003F1FD2" w:rsidRPr="00E85289">
        <w:rPr>
          <w:color w:val="auto"/>
          <w:sz w:val="22"/>
          <w:szCs w:val="22"/>
        </w:rPr>
        <w:t>,</w:t>
      </w:r>
      <w:r w:rsidR="00082109" w:rsidRPr="00E85289">
        <w:rPr>
          <w:color w:val="auto"/>
          <w:sz w:val="22"/>
          <w:szCs w:val="22"/>
        </w:rPr>
        <w:t xml:space="preserve"> </w:t>
      </w:r>
      <w:r w:rsidR="006E0670" w:rsidRPr="00E85289">
        <w:rPr>
          <w:color w:val="auto"/>
          <w:sz w:val="22"/>
          <w:szCs w:val="22"/>
        </w:rPr>
        <w:t xml:space="preserve">любым способом, подтверждающим факт и дату его получения, в том числе путем передачи </w:t>
      </w:r>
      <w:r w:rsidRPr="00E85289">
        <w:rPr>
          <w:color w:val="auto"/>
          <w:sz w:val="22"/>
          <w:szCs w:val="22"/>
        </w:rPr>
        <w:t>такого предложения</w:t>
      </w:r>
      <w:r w:rsidR="006E0670" w:rsidRPr="00E85289">
        <w:rPr>
          <w:color w:val="auto"/>
          <w:sz w:val="22"/>
          <w:szCs w:val="22"/>
        </w:rPr>
        <w:t xml:space="preserve"> посредством сообщения по сети подвижной радиотелефонной связи на пользовательское оборудование </w:t>
      </w:r>
      <w:r w:rsidRPr="00E85289">
        <w:rPr>
          <w:color w:val="auto"/>
          <w:sz w:val="22"/>
          <w:szCs w:val="22"/>
        </w:rPr>
        <w:t>одного из указанных в настоящем пункте собственников МКД</w:t>
      </w:r>
      <w:r w:rsidR="006E0670" w:rsidRPr="00E85289">
        <w:rPr>
          <w:color w:val="auto"/>
          <w:sz w:val="22"/>
          <w:szCs w:val="22"/>
        </w:rPr>
        <w:t>, телефонного звонка с записью разговора, сообщения электронной почты</w:t>
      </w:r>
      <w:r w:rsidR="00AC6880" w:rsidRPr="00E85289">
        <w:rPr>
          <w:color w:val="auto"/>
          <w:sz w:val="22"/>
          <w:szCs w:val="22"/>
        </w:rPr>
        <w:t xml:space="preserve">. Подтверждением доставки сообщения </w:t>
      </w:r>
      <w:r w:rsidR="00A22371" w:rsidRPr="00E85289">
        <w:rPr>
          <w:color w:val="auto"/>
          <w:sz w:val="22"/>
          <w:szCs w:val="22"/>
        </w:rPr>
        <w:t xml:space="preserve">с предложением ознакомиться и подписать Акт </w:t>
      </w:r>
      <w:r w:rsidR="00AC6880" w:rsidRPr="00E85289">
        <w:rPr>
          <w:color w:val="auto"/>
          <w:sz w:val="22"/>
          <w:szCs w:val="22"/>
        </w:rPr>
        <w:t xml:space="preserve">является отчет о доставке, </w:t>
      </w:r>
      <w:bookmarkEnd w:id="17"/>
      <w:r w:rsidR="00AC6880" w:rsidRPr="00E85289">
        <w:rPr>
          <w:color w:val="auto"/>
          <w:sz w:val="22"/>
          <w:szCs w:val="22"/>
        </w:rPr>
        <w:t>к</w:t>
      </w:r>
      <w:bookmarkEnd w:id="18"/>
      <w:r w:rsidR="00AC6880" w:rsidRPr="00E85289">
        <w:rPr>
          <w:color w:val="auto"/>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E85289" w:rsidRDefault="00E65C7A" w:rsidP="00A65450">
      <w:pPr>
        <w:tabs>
          <w:tab w:val="left" w:pos="1134"/>
        </w:tabs>
        <w:ind w:firstLine="567"/>
        <w:jc w:val="both"/>
        <w:rPr>
          <w:color w:val="auto"/>
          <w:sz w:val="22"/>
          <w:szCs w:val="22"/>
        </w:rPr>
      </w:pPr>
      <w:r w:rsidRPr="00E85289">
        <w:rPr>
          <w:color w:val="auto"/>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E85289">
        <w:rPr>
          <w:color w:val="auto"/>
          <w:sz w:val="22"/>
          <w:szCs w:val="22"/>
        </w:rPr>
        <w:t>.</w:t>
      </w:r>
    </w:p>
    <w:p w14:paraId="6C8B8EDD" w14:textId="58E86CDB" w:rsidR="00AC6880" w:rsidRPr="00E85289" w:rsidRDefault="00AC6880" w:rsidP="00A65450">
      <w:pPr>
        <w:tabs>
          <w:tab w:val="left" w:pos="1134"/>
        </w:tabs>
        <w:ind w:firstLine="567"/>
        <w:jc w:val="both"/>
        <w:rPr>
          <w:color w:val="auto"/>
          <w:sz w:val="22"/>
          <w:szCs w:val="22"/>
        </w:rPr>
      </w:pPr>
      <w:r w:rsidRPr="00E85289">
        <w:rPr>
          <w:color w:val="auto"/>
          <w:sz w:val="22"/>
          <w:szCs w:val="22"/>
        </w:rPr>
        <w:t>В случае неявки Председателя совета МКД</w:t>
      </w:r>
      <w:r w:rsidR="003F1FD2" w:rsidRPr="00E85289">
        <w:rPr>
          <w:color w:val="auto"/>
          <w:sz w:val="22"/>
          <w:szCs w:val="22"/>
        </w:rPr>
        <w:t xml:space="preserve"> или иного правомочного лица</w:t>
      </w:r>
      <w:r w:rsidRPr="00E85289">
        <w:rPr>
          <w:color w:val="auto"/>
          <w:sz w:val="22"/>
          <w:szCs w:val="22"/>
        </w:rPr>
        <w:t xml:space="preserve"> для приемки работ, услуг или не подписания акта без </w:t>
      </w:r>
      <w:r w:rsidR="00831B3F" w:rsidRPr="00E85289">
        <w:rPr>
          <w:color w:val="auto"/>
          <w:sz w:val="22"/>
          <w:szCs w:val="22"/>
        </w:rPr>
        <w:t>мотивированных возражений</w:t>
      </w:r>
      <w:r w:rsidRPr="00E85289">
        <w:rPr>
          <w:color w:val="auto"/>
          <w:sz w:val="22"/>
          <w:szCs w:val="22"/>
        </w:rPr>
        <w:t xml:space="preserve"> в течение </w:t>
      </w:r>
      <w:r w:rsidR="00831B3F" w:rsidRPr="00E85289">
        <w:rPr>
          <w:color w:val="auto"/>
          <w:sz w:val="22"/>
          <w:szCs w:val="22"/>
        </w:rPr>
        <w:t>30</w:t>
      </w:r>
      <w:r w:rsidRPr="00E85289">
        <w:rPr>
          <w:color w:val="auto"/>
          <w:sz w:val="22"/>
          <w:szCs w:val="22"/>
        </w:rPr>
        <w:t xml:space="preserve"> </w:t>
      </w:r>
      <w:r w:rsidR="00831B3F" w:rsidRPr="00E85289">
        <w:rPr>
          <w:color w:val="auto"/>
          <w:sz w:val="22"/>
          <w:szCs w:val="22"/>
        </w:rPr>
        <w:t>календарных</w:t>
      </w:r>
      <w:r w:rsidRPr="00E85289">
        <w:rPr>
          <w:color w:val="auto"/>
          <w:sz w:val="22"/>
          <w:szCs w:val="22"/>
        </w:rPr>
        <w:t xml:space="preserve"> дней со дня </w:t>
      </w:r>
      <w:r w:rsidR="003F1FD2" w:rsidRPr="00E85289">
        <w:rPr>
          <w:color w:val="auto"/>
          <w:sz w:val="22"/>
          <w:szCs w:val="22"/>
        </w:rPr>
        <w:t>подтвержденной доставки предложения ознакомиться и подписать Акт,</w:t>
      </w:r>
      <w:r w:rsidRPr="00E85289">
        <w:rPr>
          <w:color w:val="auto"/>
          <w:sz w:val="22"/>
          <w:szCs w:val="22"/>
        </w:rPr>
        <w:t xml:space="preserve"> выполненны</w:t>
      </w:r>
      <w:r w:rsidR="003F1FD2" w:rsidRPr="00E85289">
        <w:rPr>
          <w:color w:val="auto"/>
          <w:sz w:val="22"/>
          <w:szCs w:val="22"/>
        </w:rPr>
        <w:t>е</w:t>
      </w:r>
      <w:r w:rsidRPr="00E85289">
        <w:rPr>
          <w:color w:val="auto"/>
          <w:sz w:val="22"/>
          <w:szCs w:val="22"/>
        </w:rPr>
        <w:t xml:space="preserve"> работ</w:t>
      </w:r>
      <w:r w:rsidR="003F1FD2" w:rsidRPr="00E85289">
        <w:rPr>
          <w:color w:val="auto"/>
          <w:sz w:val="22"/>
          <w:szCs w:val="22"/>
        </w:rPr>
        <w:t>ы</w:t>
      </w:r>
      <w:r w:rsidRPr="00E85289">
        <w:rPr>
          <w:color w:val="auto"/>
          <w:sz w:val="22"/>
          <w:szCs w:val="22"/>
        </w:rPr>
        <w:t>, оказанны</w:t>
      </w:r>
      <w:r w:rsidR="003F1FD2" w:rsidRPr="00E85289">
        <w:rPr>
          <w:color w:val="auto"/>
          <w:sz w:val="22"/>
          <w:szCs w:val="22"/>
        </w:rPr>
        <w:t>е</w:t>
      </w:r>
      <w:r w:rsidRPr="00E85289">
        <w:rPr>
          <w:color w:val="auto"/>
          <w:sz w:val="22"/>
          <w:szCs w:val="22"/>
        </w:rPr>
        <w:t xml:space="preserve"> услуг</w:t>
      </w:r>
      <w:r w:rsidR="003F1FD2" w:rsidRPr="00E85289">
        <w:rPr>
          <w:color w:val="auto"/>
          <w:sz w:val="22"/>
          <w:szCs w:val="22"/>
        </w:rPr>
        <w:t>и</w:t>
      </w:r>
      <w:r w:rsidRPr="00E85289">
        <w:rPr>
          <w:color w:val="auto"/>
          <w:sz w:val="22"/>
          <w:szCs w:val="22"/>
        </w:rPr>
        <w:t xml:space="preserve"> </w:t>
      </w:r>
      <w:r w:rsidR="00831B3F" w:rsidRPr="00E85289">
        <w:rPr>
          <w:color w:val="auto"/>
          <w:sz w:val="22"/>
          <w:szCs w:val="22"/>
        </w:rPr>
        <w:t xml:space="preserve">считаются принятыми всеми собственниками. Акт </w:t>
      </w:r>
      <w:r w:rsidRPr="00E85289">
        <w:rPr>
          <w:color w:val="auto"/>
          <w:sz w:val="22"/>
          <w:szCs w:val="22"/>
        </w:rPr>
        <w:t>подписыв</w:t>
      </w:r>
      <w:r w:rsidR="00831B3F" w:rsidRPr="00E85289">
        <w:rPr>
          <w:color w:val="auto"/>
          <w:sz w:val="22"/>
          <w:szCs w:val="22"/>
        </w:rPr>
        <w:t>ае</w:t>
      </w:r>
      <w:r w:rsidRPr="00E85289">
        <w:rPr>
          <w:color w:val="auto"/>
          <w:sz w:val="22"/>
          <w:szCs w:val="22"/>
        </w:rPr>
        <w:t>тся Управляющей организацией в одностороннем порядке</w:t>
      </w:r>
      <w:r w:rsidR="00CE1347" w:rsidRPr="00E85289">
        <w:rPr>
          <w:color w:val="auto"/>
          <w:sz w:val="22"/>
          <w:szCs w:val="22"/>
        </w:rPr>
        <w:t>.</w:t>
      </w:r>
    </w:p>
    <w:p w14:paraId="0F202826" w14:textId="63A01931" w:rsidR="007A63B9" w:rsidRPr="00E85289" w:rsidRDefault="003816E2" w:rsidP="003816E2">
      <w:pPr>
        <w:shd w:val="clear" w:color="auto" w:fill="FFFFFF"/>
        <w:tabs>
          <w:tab w:val="left" w:pos="0"/>
          <w:tab w:val="left" w:pos="1134"/>
        </w:tabs>
        <w:ind w:firstLine="567"/>
        <w:jc w:val="both"/>
        <w:rPr>
          <w:color w:val="auto"/>
          <w:sz w:val="22"/>
          <w:szCs w:val="22"/>
        </w:rPr>
      </w:pPr>
      <w:r w:rsidRPr="00E85289">
        <w:rPr>
          <w:color w:val="auto"/>
          <w:sz w:val="22"/>
          <w:szCs w:val="22"/>
        </w:rPr>
        <w:t xml:space="preserve">7.3. </w:t>
      </w:r>
      <w:r w:rsidR="0041060A" w:rsidRPr="00E85289">
        <w:rPr>
          <w:color w:val="auto"/>
          <w:sz w:val="22"/>
          <w:szCs w:val="22"/>
        </w:rPr>
        <w:t xml:space="preserve">Управляющая организация ежегодно в течение </w:t>
      </w:r>
      <w:r w:rsidR="0015532A" w:rsidRPr="00E85289">
        <w:rPr>
          <w:color w:val="auto"/>
          <w:sz w:val="22"/>
          <w:szCs w:val="22"/>
        </w:rPr>
        <w:t>второго</w:t>
      </w:r>
      <w:r w:rsidR="0041060A" w:rsidRPr="00E85289">
        <w:rPr>
          <w:color w:val="auto"/>
          <w:sz w:val="22"/>
          <w:szCs w:val="22"/>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E85289">
        <w:rPr>
          <w:color w:val="auto"/>
          <w:sz w:val="22"/>
          <w:szCs w:val="22"/>
        </w:rPr>
        <w:t>Интернет-сайте</w:t>
      </w:r>
      <w:r w:rsidR="0041060A" w:rsidRPr="00E85289">
        <w:rPr>
          <w:color w:val="auto"/>
          <w:sz w:val="22"/>
          <w:szCs w:val="22"/>
        </w:rPr>
        <w:t xml:space="preserve"> управляющей организации</w:t>
      </w:r>
      <w:bookmarkEnd w:id="15"/>
      <w:r w:rsidR="0041060A" w:rsidRPr="00E85289">
        <w:rPr>
          <w:color w:val="auto"/>
          <w:sz w:val="22"/>
          <w:szCs w:val="22"/>
        </w:rPr>
        <w:t xml:space="preserve">. </w:t>
      </w:r>
    </w:p>
    <w:p w14:paraId="0318D968" w14:textId="77777777" w:rsidR="001D7F56" w:rsidRPr="00E85289" w:rsidRDefault="001D7F56" w:rsidP="001D7F56">
      <w:pPr>
        <w:shd w:val="clear" w:color="auto" w:fill="FFFFFF"/>
        <w:tabs>
          <w:tab w:val="left" w:pos="0"/>
          <w:tab w:val="left" w:pos="1134"/>
        </w:tabs>
        <w:ind w:firstLine="567"/>
        <w:jc w:val="center"/>
        <w:rPr>
          <w:b/>
          <w:bCs/>
          <w:color w:val="auto"/>
          <w:sz w:val="22"/>
          <w:szCs w:val="22"/>
        </w:rPr>
      </w:pPr>
    </w:p>
    <w:p w14:paraId="0FF35122" w14:textId="3E2AAD06" w:rsidR="001D7F56" w:rsidRPr="00542563" w:rsidRDefault="001D7F56" w:rsidP="00EA6328">
      <w:pPr>
        <w:pStyle w:val="ab"/>
        <w:numPr>
          <w:ilvl w:val="0"/>
          <w:numId w:val="7"/>
        </w:numPr>
        <w:shd w:val="clear" w:color="auto" w:fill="FFFFFF"/>
        <w:tabs>
          <w:tab w:val="left" w:pos="0"/>
          <w:tab w:val="left" w:pos="1134"/>
        </w:tabs>
        <w:jc w:val="center"/>
        <w:rPr>
          <w:b/>
          <w:bCs/>
          <w:color w:val="auto"/>
          <w:sz w:val="22"/>
          <w:szCs w:val="22"/>
        </w:rPr>
      </w:pPr>
      <w:r w:rsidRPr="00542563">
        <w:rPr>
          <w:b/>
          <w:bCs/>
          <w:color w:val="auto"/>
          <w:sz w:val="22"/>
          <w:szCs w:val="22"/>
        </w:rPr>
        <w:t>ПОЛНОМОЧИЯ УПРАВЛЯЮЩЕЙ ОРГАНИЗАЦИИ ПО НАСТОЯЩЕМУ ДОГОВОРУ.</w:t>
      </w:r>
    </w:p>
    <w:p w14:paraId="329A09E9" w14:textId="77777777" w:rsidR="00EA6328" w:rsidRPr="00542563" w:rsidRDefault="00EA6328" w:rsidP="00EA6328">
      <w:pPr>
        <w:pStyle w:val="ab"/>
        <w:shd w:val="clear" w:color="auto" w:fill="FFFFFF"/>
        <w:tabs>
          <w:tab w:val="left" w:pos="0"/>
          <w:tab w:val="left" w:pos="1134"/>
        </w:tabs>
        <w:ind w:left="927"/>
        <w:rPr>
          <w:b/>
          <w:bCs/>
          <w:color w:val="auto"/>
          <w:sz w:val="22"/>
          <w:szCs w:val="22"/>
        </w:rPr>
      </w:pPr>
    </w:p>
    <w:p w14:paraId="12EA8F2B" w14:textId="3F5D12B2" w:rsidR="001D7F56" w:rsidRPr="00542563" w:rsidRDefault="001D7F56" w:rsidP="001D7F56">
      <w:pPr>
        <w:shd w:val="clear" w:color="auto" w:fill="FFFFFF"/>
        <w:tabs>
          <w:tab w:val="left" w:pos="0"/>
          <w:tab w:val="left" w:pos="1134"/>
        </w:tabs>
        <w:ind w:firstLine="567"/>
        <w:jc w:val="both"/>
        <w:rPr>
          <w:color w:val="auto"/>
          <w:sz w:val="22"/>
          <w:szCs w:val="22"/>
        </w:rPr>
      </w:pPr>
      <w:r w:rsidRPr="00542563">
        <w:rPr>
          <w:color w:val="auto"/>
          <w:sz w:val="22"/>
          <w:szCs w:val="22"/>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542563">
        <w:rPr>
          <w:color w:val="auto"/>
          <w:sz w:val="22"/>
          <w:szCs w:val="22"/>
          <w:u w:val="single"/>
        </w:rPr>
        <w:t>о нарушении</w:t>
      </w:r>
      <w:r w:rsidRPr="00542563">
        <w:rPr>
          <w:color w:val="auto"/>
          <w:sz w:val="22"/>
          <w:szCs w:val="22"/>
        </w:rPr>
        <w:t xml:space="preserve"> вещных </w:t>
      </w:r>
      <w:r w:rsidRPr="00542563">
        <w:rPr>
          <w:color w:val="auto"/>
          <w:sz w:val="22"/>
          <w:szCs w:val="22"/>
          <w:u w:val="single"/>
        </w:rPr>
        <w:t>прав собственников</w:t>
      </w:r>
      <w:r w:rsidRPr="00542563">
        <w:rPr>
          <w:color w:val="auto"/>
          <w:sz w:val="22"/>
          <w:szCs w:val="22"/>
        </w:rPr>
        <w:t xml:space="preserve"> помещений в многоквартирном доме </w:t>
      </w:r>
      <w:r w:rsidRPr="00542563">
        <w:rPr>
          <w:color w:val="auto"/>
          <w:sz w:val="22"/>
          <w:szCs w:val="22"/>
          <w:u w:val="single"/>
        </w:rPr>
        <w:t>на общее имущество</w:t>
      </w:r>
      <w:r w:rsidRPr="00542563">
        <w:rPr>
          <w:color w:val="auto"/>
          <w:sz w:val="22"/>
          <w:szCs w:val="22"/>
        </w:rPr>
        <w:t xml:space="preserve">, а также при применении иных способов защиты гражданских прав </w:t>
      </w:r>
      <w:r w:rsidR="00DE2825" w:rsidRPr="00542563">
        <w:rPr>
          <w:color w:val="auto"/>
          <w:sz w:val="22"/>
          <w:szCs w:val="22"/>
        </w:rPr>
        <w:t xml:space="preserve">собственников помещений в многоквартирном доме </w:t>
      </w:r>
      <w:r w:rsidRPr="003C13E7">
        <w:rPr>
          <w:color w:val="auto"/>
          <w:sz w:val="22"/>
          <w:szCs w:val="22"/>
        </w:rPr>
        <w:t xml:space="preserve">на общее имущество, определенных ст.12 ГКРФ уполномочить </w:t>
      </w:r>
      <w:r w:rsidR="00EA6328" w:rsidRPr="003C13E7">
        <w:rPr>
          <w:color w:val="auto"/>
          <w:sz w:val="22"/>
          <w:szCs w:val="22"/>
        </w:rPr>
        <w:t>ООО «Управляющая компания «Территория Комфорта»</w:t>
      </w:r>
      <w:r w:rsidRPr="003C13E7">
        <w:rPr>
          <w:color w:val="auto"/>
          <w:sz w:val="22"/>
          <w:szCs w:val="22"/>
        </w:rPr>
        <w:t xml:space="preserve"> ИНН </w:t>
      </w:r>
      <w:r w:rsidR="00EA6328" w:rsidRPr="003C13E7">
        <w:rPr>
          <w:sz w:val="22"/>
          <w:szCs w:val="22"/>
        </w:rPr>
        <w:t>6321386558</w:t>
      </w:r>
      <w:r w:rsidRPr="003C13E7">
        <w:rPr>
          <w:color w:val="auto"/>
          <w:sz w:val="22"/>
          <w:szCs w:val="22"/>
        </w:rPr>
        <w:t xml:space="preserve"> от своего имени представлять интересы </w:t>
      </w:r>
      <w:r w:rsidR="00291266" w:rsidRPr="003C13E7">
        <w:rPr>
          <w:color w:val="auto"/>
          <w:sz w:val="22"/>
          <w:szCs w:val="22"/>
        </w:rPr>
        <w:t>С</w:t>
      </w:r>
      <w:r w:rsidRPr="003C13E7">
        <w:rPr>
          <w:color w:val="auto"/>
          <w:sz w:val="22"/>
          <w:szCs w:val="22"/>
        </w:rPr>
        <w:t xml:space="preserve">обственников помещений в многоквартирном доме: , </w:t>
      </w:r>
      <w:r w:rsidR="00EA6328" w:rsidRPr="003C13E7">
        <w:rPr>
          <w:color w:val="auto"/>
          <w:sz w:val="22"/>
          <w:szCs w:val="22"/>
        </w:rPr>
        <w:t xml:space="preserve">Самарская область, г. Тольятти, </w:t>
      </w:r>
      <w:r w:rsidRPr="003C13E7">
        <w:rPr>
          <w:color w:val="auto"/>
          <w:sz w:val="22"/>
          <w:szCs w:val="22"/>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w:t>
      </w:r>
      <w:r w:rsidRPr="00542563">
        <w:rPr>
          <w:color w:val="auto"/>
          <w:sz w:val="22"/>
          <w:szCs w:val="22"/>
        </w:rPr>
        <w:t xml:space="preserve">, подписания заявления о пересмотре судебных актов по вновь открывшимся обстоятельствам, ознакомления с материалами </w:t>
      </w:r>
      <w:r w:rsidRPr="00542563">
        <w:rPr>
          <w:color w:val="auto"/>
          <w:sz w:val="22"/>
          <w:szCs w:val="22"/>
        </w:rPr>
        <w:lastRenderedPageBreak/>
        <w:t xml:space="preserve">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542563">
        <w:rPr>
          <w:color w:val="auto"/>
          <w:sz w:val="22"/>
          <w:szCs w:val="22"/>
        </w:rPr>
        <w:t>Собственников</w:t>
      </w:r>
      <w:r w:rsidRPr="00542563">
        <w:rPr>
          <w:color w:val="auto"/>
          <w:sz w:val="22"/>
          <w:szCs w:val="22"/>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542563">
        <w:rPr>
          <w:color w:val="auto"/>
          <w:sz w:val="22"/>
          <w:szCs w:val="22"/>
        </w:rPr>
        <w:t xml:space="preserve">Собственников помещений в многоквартирном доме </w:t>
      </w:r>
      <w:r w:rsidRPr="00542563">
        <w:rPr>
          <w:color w:val="auto"/>
          <w:sz w:val="22"/>
          <w:szCs w:val="22"/>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542563">
        <w:rPr>
          <w:color w:val="auto"/>
          <w:sz w:val="22"/>
          <w:szCs w:val="22"/>
        </w:rPr>
        <w:t xml:space="preserve">Собственников помещений в многоквартирном доме  </w:t>
      </w:r>
      <w:r w:rsidRPr="00542563">
        <w:rPr>
          <w:color w:val="auto"/>
          <w:sz w:val="22"/>
          <w:szCs w:val="22"/>
        </w:rPr>
        <w:t xml:space="preserve">по делам об административных правонарушениях. </w:t>
      </w:r>
      <w:r w:rsidR="00291266" w:rsidRPr="00542563">
        <w:rPr>
          <w:color w:val="auto"/>
          <w:sz w:val="22"/>
          <w:szCs w:val="22"/>
        </w:rPr>
        <w:t>Управляющая организация (представитель)</w:t>
      </w:r>
      <w:r w:rsidRPr="00542563">
        <w:rPr>
          <w:color w:val="auto"/>
          <w:sz w:val="22"/>
          <w:szCs w:val="22"/>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098ACD5F" w:rsidR="001D7F56" w:rsidRDefault="001D7F56" w:rsidP="001D7F56">
      <w:pPr>
        <w:shd w:val="clear" w:color="auto" w:fill="FFFFFF"/>
        <w:tabs>
          <w:tab w:val="left" w:pos="0"/>
          <w:tab w:val="left" w:pos="1134"/>
        </w:tabs>
        <w:ind w:firstLine="567"/>
        <w:jc w:val="both"/>
        <w:rPr>
          <w:color w:val="auto"/>
          <w:sz w:val="22"/>
          <w:szCs w:val="22"/>
        </w:rPr>
      </w:pPr>
      <w:r w:rsidRPr="00542563">
        <w:rPr>
          <w:color w:val="auto"/>
          <w:sz w:val="22"/>
          <w:szCs w:val="22"/>
        </w:rPr>
        <w:t xml:space="preserve">8.2. Срок действия </w:t>
      </w:r>
      <w:r w:rsidR="00AC406C" w:rsidRPr="00542563">
        <w:rPr>
          <w:color w:val="auto"/>
          <w:sz w:val="22"/>
          <w:szCs w:val="22"/>
        </w:rPr>
        <w:t xml:space="preserve">передаваемых полномочий начинается </w:t>
      </w:r>
      <w:r w:rsidRPr="00542563">
        <w:rPr>
          <w:color w:val="auto"/>
          <w:sz w:val="22"/>
          <w:szCs w:val="22"/>
        </w:rPr>
        <w:t xml:space="preserve">с момента принятия </w:t>
      </w:r>
      <w:r w:rsidR="000F66C6" w:rsidRPr="00542563">
        <w:rPr>
          <w:color w:val="auto"/>
          <w:sz w:val="22"/>
          <w:szCs w:val="22"/>
        </w:rPr>
        <w:t>С</w:t>
      </w:r>
      <w:r w:rsidRPr="00542563">
        <w:rPr>
          <w:color w:val="auto"/>
          <w:sz w:val="22"/>
          <w:szCs w:val="22"/>
        </w:rPr>
        <w:t xml:space="preserve">обственниками помещений в многоквартирном доме: </w:t>
      </w:r>
      <w:r w:rsidR="009F04C5" w:rsidRPr="00542563">
        <w:rPr>
          <w:color w:val="auto"/>
          <w:sz w:val="22"/>
          <w:szCs w:val="22"/>
        </w:rPr>
        <w:t xml:space="preserve">Самарская область, г. Тольятти, улица </w:t>
      </w:r>
      <w:r w:rsidR="003C13E7">
        <w:rPr>
          <w:color w:val="auto"/>
          <w:sz w:val="22"/>
          <w:szCs w:val="22"/>
        </w:rPr>
        <w:t xml:space="preserve">          </w:t>
      </w:r>
      <w:r w:rsidRPr="00542563">
        <w:rPr>
          <w:color w:val="auto"/>
          <w:sz w:val="22"/>
          <w:szCs w:val="22"/>
        </w:rPr>
        <w:t xml:space="preserve"> решения</w:t>
      </w:r>
      <w:r w:rsidR="000F66C6" w:rsidRPr="00542563">
        <w:rPr>
          <w:color w:val="auto"/>
          <w:sz w:val="22"/>
          <w:szCs w:val="22"/>
        </w:rPr>
        <w:t xml:space="preserve"> на общем собрании</w:t>
      </w:r>
      <w:r w:rsidRPr="00542563">
        <w:rPr>
          <w:color w:val="auto"/>
          <w:sz w:val="22"/>
          <w:szCs w:val="22"/>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542563">
        <w:rPr>
          <w:color w:val="auto"/>
          <w:sz w:val="22"/>
          <w:szCs w:val="22"/>
        </w:rPr>
        <w:t xml:space="preserve">настоящего </w:t>
      </w:r>
      <w:r w:rsidRPr="00542563">
        <w:rPr>
          <w:color w:val="auto"/>
          <w:sz w:val="22"/>
          <w:szCs w:val="22"/>
        </w:rPr>
        <w:t xml:space="preserve">договора управления и </w:t>
      </w:r>
      <w:r w:rsidR="00AC406C" w:rsidRPr="00542563">
        <w:rPr>
          <w:color w:val="auto"/>
          <w:sz w:val="22"/>
          <w:szCs w:val="22"/>
        </w:rPr>
        <w:t>ограничивается сроком действия настоящего договора</w:t>
      </w:r>
      <w:r w:rsidR="000F66C6" w:rsidRPr="00542563">
        <w:rPr>
          <w:color w:val="auto"/>
          <w:sz w:val="22"/>
          <w:szCs w:val="22"/>
        </w:rPr>
        <w:t xml:space="preserve"> (с учетом его неограниченных продлений)</w:t>
      </w:r>
      <w:r w:rsidRPr="00542563">
        <w:rPr>
          <w:color w:val="auto"/>
          <w:sz w:val="22"/>
          <w:szCs w:val="22"/>
        </w:rPr>
        <w:t>.  Полномочия по настоящей доверенности могут быть передоверены другим лицам.</w:t>
      </w:r>
    </w:p>
    <w:p w14:paraId="30B9C038" w14:textId="77777777" w:rsidR="000B6270" w:rsidRPr="00542563" w:rsidRDefault="000B6270" w:rsidP="001D7F56">
      <w:pPr>
        <w:shd w:val="clear" w:color="auto" w:fill="FFFFFF"/>
        <w:tabs>
          <w:tab w:val="left" w:pos="0"/>
          <w:tab w:val="left" w:pos="1134"/>
        </w:tabs>
        <w:ind w:firstLine="567"/>
        <w:jc w:val="both"/>
        <w:rPr>
          <w:color w:val="auto"/>
          <w:sz w:val="22"/>
          <w:szCs w:val="22"/>
        </w:rPr>
      </w:pPr>
    </w:p>
    <w:p w14:paraId="5FB0EF4D" w14:textId="08A489E5" w:rsidR="0041060A" w:rsidRPr="00542563" w:rsidRDefault="001D7F56" w:rsidP="00633174">
      <w:pPr>
        <w:pStyle w:val="ac"/>
        <w:spacing w:after="0"/>
        <w:ind w:left="851" w:hanging="284"/>
        <w:jc w:val="center"/>
        <w:rPr>
          <w:b/>
          <w:sz w:val="22"/>
          <w:szCs w:val="22"/>
        </w:rPr>
      </w:pPr>
      <w:r w:rsidRPr="00542563">
        <w:rPr>
          <w:b/>
          <w:bCs/>
          <w:sz w:val="22"/>
          <w:szCs w:val="22"/>
        </w:rPr>
        <w:t>9</w:t>
      </w:r>
      <w:r w:rsidR="0041060A" w:rsidRPr="00542563">
        <w:rPr>
          <w:b/>
          <w:bCs/>
          <w:sz w:val="22"/>
          <w:szCs w:val="22"/>
        </w:rPr>
        <w:t>.</w:t>
      </w:r>
      <w:r w:rsidR="00A65450" w:rsidRPr="00542563">
        <w:rPr>
          <w:b/>
          <w:bCs/>
          <w:sz w:val="22"/>
          <w:szCs w:val="22"/>
        </w:rPr>
        <w:tab/>
      </w:r>
      <w:r w:rsidR="00AB174C" w:rsidRPr="00542563">
        <w:rPr>
          <w:b/>
          <w:sz w:val="22"/>
          <w:szCs w:val="22"/>
        </w:rPr>
        <w:t>СРОК ДЕЙСТВИЯ</w:t>
      </w:r>
      <w:r w:rsidR="0041060A" w:rsidRPr="00542563">
        <w:rPr>
          <w:b/>
          <w:sz w:val="22"/>
          <w:szCs w:val="22"/>
        </w:rPr>
        <w:t xml:space="preserve">, </w:t>
      </w:r>
      <w:r w:rsidR="00AB174C" w:rsidRPr="00542563">
        <w:rPr>
          <w:b/>
          <w:sz w:val="22"/>
          <w:szCs w:val="22"/>
        </w:rPr>
        <w:t>ПОРЯДОК ИЗМЕНЕНИЯ И РАСТОРЖЕНИЯ ДОГОВОРА</w:t>
      </w:r>
      <w:r w:rsidR="0041060A" w:rsidRPr="00542563">
        <w:rPr>
          <w:b/>
          <w:sz w:val="22"/>
          <w:szCs w:val="22"/>
        </w:rPr>
        <w:t xml:space="preserve">. </w:t>
      </w:r>
    </w:p>
    <w:p w14:paraId="2B4AD116" w14:textId="77777777" w:rsidR="00EA6328" w:rsidRPr="00542563" w:rsidRDefault="00EA6328" w:rsidP="00633174">
      <w:pPr>
        <w:pStyle w:val="ac"/>
        <w:spacing w:after="0"/>
        <w:ind w:left="851" w:hanging="284"/>
        <w:jc w:val="center"/>
        <w:rPr>
          <w:b/>
          <w:sz w:val="22"/>
          <w:szCs w:val="22"/>
        </w:rPr>
      </w:pPr>
    </w:p>
    <w:p w14:paraId="1C24E58D" w14:textId="33ECBE23" w:rsidR="0034252A" w:rsidRPr="00542563" w:rsidRDefault="001D7F56" w:rsidP="001739A7">
      <w:pPr>
        <w:widowControl/>
        <w:ind w:firstLine="540"/>
        <w:jc w:val="both"/>
        <w:rPr>
          <w:color w:val="auto"/>
          <w:sz w:val="22"/>
          <w:szCs w:val="22"/>
        </w:rPr>
      </w:pPr>
      <w:bookmarkStart w:id="20" w:name="_Hlk65066214"/>
      <w:r w:rsidRPr="00542563">
        <w:rPr>
          <w:color w:val="auto"/>
          <w:sz w:val="22"/>
          <w:szCs w:val="22"/>
        </w:rPr>
        <w:t>9</w:t>
      </w:r>
      <w:r w:rsidR="0041060A" w:rsidRPr="00542563">
        <w:rPr>
          <w:color w:val="auto"/>
          <w:sz w:val="22"/>
          <w:szCs w:val="22"/>
        </w:rPr>
        <w:t>.1.</w:t>
      </w:r>
      <w:r w:rsidR="00A65450" w:rsidRPr="00542563">
        <w:rPr>
          <w:color w:val="auto"/>
          <w:sz w:val="22"/>
          <w:szCs w:val="22"/>
        </w:rPr>
        <w:tab/>
      </w:r>
      <w:r w:rsidR="000E7991" w:rsidRPr="00542563">
        <w:rPr>
          <w:color w:val="auto"/>
          <w:sz w:val="22"/>
          <w:szCs w:val="22"/>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542563">
        <w:rPr>
          <w:color w:val="auto"/>
          <w:sz w:val="22"/>
          <w:szCs w:val="22"/>
        </w:rPr>
        <w:t xml:space="preserve"> (договора управления)</w:t>
      </w:r>
      <w:r w:rsidR="000E7991" w:rsidRPr="00542563">
        <w:rPr>
          <w:color w:val="auto"/>
          <w:sz w:val="22"/>
          <w:szCs w:val="22"/>
        </w:rPr>
        <w:t xml:space="preserve"> и о заключении договора управления и действует в течение 5 лет.</w:t>
      </w:r>
      <w:r w:rsidR="00297940" w:rsidRPr="00542563">
        <w:rPr>
          <w:color w:val="auto"/>
          <w:sz w:val="22"/>
          <w:szCs w:val="22"/>
        </w:rPr>
        <w:t xml:space="preserve"> </w:t>
      </w:r>
    </w:p>
    <w:p w14:paraId="21D95157" w14:textId="6D32D8DD" w:rsidR="000E7991" w:rsidRPr="00542563" w:rsidRDefault="001D7F56" w:rsidP="001739A7">
      <w:pPr>
        <w:widowControl/>
        <w:ind w:firstLine="540"/>
        <w:jc w:val="both"/>
        <w:rPr>
          <w:color w:val="auto"/>
          <w:sz w:val="22"/>
          <w:szCs w:val="22"/>
        </w:rPr>
      </w:pPr>
      <w:r w:rsidRPr="00542563">
        <w:rPr>
          <w:color w:val="auto"/>
          <w:sz w:val="22"/>
          <w:szCs w:val="22"/>
        </w:rPr>
        <w:t>9</w:t>
      </w:r>
      <w:r w:rsidR="0034252A" w:rsidRPr="00542563">
        <w:rPr>
          <w:color w:val="auto"/>
          <w:sz w:val="22"/>
          <w:szCs w:val="22"/>
        </w:rPr>
        <w:t xml:space="preserve">.1.1. </w:t>
      </w:r>
      <w:r w:rsidR="00297940" w:rsidRPr="00542563">
        <w:rPr>
          <w:color w:val="auto"/>
          <w:sz w:val="22"/>
          <w:szCs w:val="22"/>
        </w:rPr>
        <w:t xml:space="preserve">Настоящий договор считается сторонами подписанным с момента подписания </w:t>
      </w:r>
      <w:r w:rsidR="003843B6" w:rsidRPr="00542563">
        <w:rPr>
          <w:color w:val="auto"/>
          <w:sz w:val="22"/>
          <w:szCs w:val="22"/>
        </w:rPr>
        <w:t xml:space="preserve">каждым Собственником </w:t>
      </w:r>
      <w:r w:rsidR="00297940" w:rsidRPr="00542563">
        <w:rPr>
          <w:color w:val="auto"/>
          <w:sz w:val="22"/>
          <w:szCs w:val="22"/>
        </w:rPr>
        <w:t xml:space="preserve">на бумажном носителе, либо </w:t>
      </w:r>
      <w:r w:rsidR="001739A7" w:rsidRPr="00542563">
        <w:rPr>
          <w:color w:val="auto"/>
          <w:sz w:val="22"/>
          <w:szCs w:val="22"/>
        </w:rPr>
        <w:t xml:space="preserve">в </w:t>
      </w:r>
      <w:r w:rsidR="0034252A" w:rsidRPr="00542563">
        <w:rPr>
          <w:color w:val="auto"/>
          <w:sz w:val="22"/>
          <w:szCs w:val="22"/>
        </w:rPr>
        <w:t xml:space="preserve">соответствии с п.9.4. настоящего договора в </w:t>
      </w:r>
      <w:r w:rsidR="001739A7" w:rsidRPr="00542563">
        <w:rPr>
          <w:color w:val="auto"/>
          <w:sz w:val="22"/>
          <w:szCs w:val="22"/>
        </w:rPr>
        <w:t>электронном виде в личном кабинете на сайте /мобильном приложении</w:t>
      </w:r>
      <w:r w:rsidR="006A39AC" w:rsidRPr="00542563">
        <w:rPr>
          <w:color w:val="auto"/>
          <w:sz w:val="22"/>
          <w:szCs w:val="22"/>
        </w:rPr>
        <w:t xml:space="preserve"> (путем идентификации по логину/паролю)</w:t>
      </w:r>
      <w:r w:rsidR="001739A7" w:rsidRPr="00542563">
        <w:rPr>
          <w:color w:val="auto"/>
          <w:sz w:val="22"/>
          <w:szCs w:val="22"/>
        </w:rPr>
        <w:t xml:space="preserve"> в разделе «договор управления» посредством </w:t>
      </w:r>
      <w:r w:rsidR="00BA050F" w:rsidRPr="00542563">
        <w:rPr>
          <w:color w:val="auto"/>
          <w:sz w:val="22"/>
          <w:szCs w:val="22"/>
        </w:rPr>
        <w:t>клика</w:t>
      </w:r>
      <w:r w:rsidR="001739A7" w:rsidRPr="00542563">
        <w:rPr>
          <w:color w:val="auto"/>
          <w:sz w:val="22"/>
          <w:szCs w:val="22"/>
        </w:rPr>
        <w:t xml:space="preserve"> мышью по клавише "</w:t>
      </w:r>
      <w:r w:rsidR="0034252A" w:rsidRPr="00542563">
        <w:rPr>
          <w:color w:val="auto"/>
          <w:sz w:val="22"/>
          <w:szCs w:val="22"/>
        </w:rPr>
        <w:t>Подписать</w:t>
      </w:r>
      <w:r w:rsidR="001739A7" w:rsidRPr="00542563">
        <w:rPr>
          <w:color w:val="auto"/>
          <w:sz w:val="22"/>
          <w:szCs w:val="22"/>
        </w:rPr>
        <w:t>"</w:t>
      </w:r>
      <w:r w:rsidR="00945F25" w:rsidRPr="00542563">
        <w:rPr>
          <w:color w:val="auto"/>
          <w:sz w:val="22"/>
          <w:szCs w:val="22"/>
        </w:rPr>
        <w:t>, сопровождающей текст настоящего договора</w:t>
      </w:r>
      <w:r w:rsidR="006A39AC" w:rsidRPr="00542563">
        <w:rPr>
          <w:color w:val="auto"/>
          <w:sz w:val="22"/>
          <w:szCs w:val="22"/>
        </w:rPr>
        <w:t xml:space="preserve"> с последующим введением кода, полученного </w:t>
      </w:r>
      <w:r w:rsidR="0034252A" w:rsidRPr="00542563">
        <w:rPr>
          <w:color w:val="auto"/>
          <w:sz w:val="22"/>
          <w:szCs w:val="22"/>
        </w:rPr>
        <w:t xml:space="preserve">Собственником </w:t>
      </w:r>
      <w:r w:rsidR="006A39AC" w:rsidRPr="00542563">
        <w:rPr>
          <w:color w:val="auto"/>
          <w:sz w:val="22"/>
          <w:szCs w:val="22"/>
        </w:rPr>
        <w:t xml:space="preserve">по </w:t>
      </w:r>
      <w:proofErr w:type="spellStart"/>
      <w:r w:rsidR="006A39AC" w:rsidRPr="00542563">
        <w:rPr>
          <w:color w:val="auto"/>
          <w:sz w:val="22"/>
          <w:szCs w:val="22"/>
          <w:lang w:val="en-US"/>
        </w:rPr>
        <w:t>sms</w:t>
      </w:r>
      <w:proofErr w:type="spellEnd"/>
      <w:r w:rsidR="0023649E" w:rsidRPr="00542563">
        <w:rPr>
          <w:color w:val="auto"/>
          <w:sz w:val="22"/>
          <w:szCs w:val="22"/>
        </w:rPr>
        <w:t>.</w:t>
      </w:r>
      <w:r w:rsidR="00D20B07" w:rsidRPr="00542563">
        <w:rPr>
          <w:color w:val="auto"/>
          <w:sz w:val="22"/>
          <w:szCs w:val="22"/>
        </w:rPr>
        <w:t xml:space="preserve"> </w:t>
      </w:r>
      <w:r w:rsidR="002A7DEF" w:rsidRPr="00542563">
        <w:rPr>
          <w:color w:val="auto"/>
          <w:sz w:val="22"/>
          <w:szCs w:val="22"/>
        </w:rPr>
        <w:t>Кликая по кнопке "</w:t>
      </w:r>
      <w:r w:rsidR="0034252A" w:rsidRPr="00542563">
        <w:rPr>
          <w:color w:val="auto"/>
          <w:sz w:val="22"/>
          <w:szCs w:val="22"/>
        </w:rPr>
        <w:t>Подписать</w:t>
      </w:r>
      <w:r w:rsidR="002A7DEF" w:rsidRPr="00542563">
        <w:rPr>
          <w:color w:val="auto"/>
          <w:sz w:val="22"/>
          <w:szCs w:val="22"/>
        </w:rPr>
        <w:t>", Собственник выражает свое согласие с условиями договора</w:t>
      </w:r>
      <w:r w:rsidR="0034252A" w:rsidRPr="00542563">
        <w:rPr>
          <w:color w:val="auto"/>
          <w:sz w:val="22"/>
          <w:szCs w:val="22"/>
        </w:rPr>
        <w:t xml:space="preserve"> и осуществляет подписание настоящего договора по правилам ст.160 ГК РФ</w:t>
      </w:r>
      <w:r w:rsidR="006A39AC" w:rsidRPr="00542563">
        <w:rPr>
          <w:color w:val="auto"/>
          <w:sz w:val="22"/>
          <w:szCs w:val="22"/>
        </w:rPr>
        <w:t>.</w:t>
      </w:r>
      <w:r w:rsidR="002A7DEF" w:rsidRPr="00542563">
        <w:rPr>
          <w:color w:val="auto"/>
          <w:sz w:val="22"/>
          <w:szCs w:val="22"/>
        </w:rPr>
        <w:t xml:space="preserve"> </w:t>
      </w:r>
      <w:r w:rsidR="0023649E" w:rsidRPr="00542563">
        <w:rPr>
          <w:color w:val="auto"/>
          <w:sz w:val="22"/>
          <w:szCs w:val="22"/>
        </w:rPr>
        <w:t>Подтверждением служит логирование действий Собственника на сайте</w:t>
      </w:r>
      <w:r w:rsidR="00D20B07" w:rsidRPr="00542563">
        <w:rPr>
          <w:color w:val="auto"/>
          <w:sz w:val="22"/>
          <w:szCs w:val="22"/>
        </w:rPr>
        <w:t>/мобильном приложении.</w:t>
      </w:r>
    </w:p>
    <w:p w14:paraId="29122D74" w14:textId="3D73BC4D" w:rsidR="0041060A" w:rsidRPr="00542563" w:rsidRDefault="001D7F56" w:rsidP="00A65450">
      <w:pPr>
        <w:pStyle w:val="ac"/>
        <w:widowControl w:val="0"/>
        <w:tabs>
          <w:tab w:val="left" w:pos="1134"/>
        </w:tabs>
        <w:spacing w:after="0"/>
        <w:ind w:left="0" w:firstLine="567"/>
        <w:jc w:val="both"/>
        <w:rPr>
          <w:sz w:val="22"/>
          <w:szCs w:val="22"/>
        </w:rPr>
      </w:pPr>
      <w:r w:rsidRPr="00542563">
        <w:rPr>
          <w:sz w:val="22"/>
          <w:szCs w:val="22"/>
        </w:rPr>
        <w:t>9</w:t>
      </w:r>
      <w:r w:rsidR="0041060A" w:rsidRPr="00542563">
        <w:rPr>
          <w:sz w:val="22"/>
          <w:szCs w:val="22"/>
        </w:rPr>
        <w:t>.2.</w:t>
      </w:r>
      <w:r w:rsidR="00A65450" w:rsidRPr="00542563">
        <w:rPr>
          <w:sz w:val="22"/>
          <w:szCs w:val="22"/>
        </w:rPr>
        <w:tab/>
      </w:r>
      <w:r w:rsidR="0041060A" w:rsidRPr="00542563">
        <w:rPr>
          <w:sz w:val="22"/>
          <w:szCs w:val="22"/>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542563">
        <w:rPr>
          <w:sz w:val="22"/>
          <w:szCs w:val="22"/>
        </w:rPr>
        <w:t>ресурсоснабжающими</w:t>
      </w:r>
      <w:r w:rsidR="0041060A" w:rsidRPr="00542563">
        <w:rPr>
          <w:sz w:val="22"/>
          <w:szCs w:val="22"/>
        </w:rPr>
        <w:t xml:space="preserve"> организациями. </w:t>
      </w:r>
    </w:p>
    <w:p w14:paraId="3966937B" w14:textId="075630E2" w:rsidR="0041060A" w:rsidRPr="00542563" w:rsidRDefault="001D7F56" w:rsidP="00A65450">
      <w:pPr>
        <w:tabs>
          <w:tab w:val="left" w:pos="1134"/>
        </w:tabs>
        <w:ind w:firstLine="567"/>
        <w:jc w:val="both"/>
        <w:rPr>
          <w:color w:val="auto"/>
          <w:sz w:val="22"/>
          <w:szCs w:val="22"/>
        </w:rPr>
      </w:pPr>
      <w:r w:rsidRPr="00542563">
        <w:rPr>
          <w:color w:val="auto"/>
          <w:sz w:val="22"/>
          <w:szCs w:val="22"/>
        </w:rPr>
        <w:t>9</w:t>
      </w:r>
      <w:r w:rsidR="0041060A" w:rsidRPr="00542563">
        <w:rPr>
          <w:color w:val="auto"/>
          <w:sz w:val="22"/>
          <w:szCs w:val="22"/>
        </w:rPr>
        <w:t>.3.</w:t>
      </w:r>
      <w:r w:rsidR="00A65450" w:rsidRPr="00542563">
        <w:rPr>
          <w:color w:val="auto"/>
          <w:sz w:val="22"/>
          <w:szCs w:val="22"/>
        </w:rPr>
        <w:tab/>
      </w:r>
      <w:r w:rsidR="0041060A" w:rsidRPr="00542563">
        <w:rPr>
          <w:color w:val="auto"/>
          <w:sz w:val="22"/>
          <w:szCs w:val="22"/>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542563" w:rsidRDefault="001D7F56" w:rsidP="00A65450">
      <w:pPr>
        <w:tabs>
          <w:tab w:val="left" w:pos="1134"/>
        </w:tabs>
        <w:ind w:firstLine="567"/>
        <w:jc w:val="both"/>
        <w:rPr>
          <w:color w:val="auto"/>
          <w:sz w:val="22"/>
          <w:szCs w:val="22"/>
        </w:rPr>
      </w:pPr>
      <w:r w:rsidRPr="00542563">
        <w:rPr>
          <w:color w:val="auto"/>
          <w:sz w:val="22"/>
          <w:szCs w:val="22"/>
        </w:rPr>
        <w:t>9</w:t>
      </w:r>
      <w:r w:rsidR="0041060A" w:rsidRPr="00542563">
        <w:rPr>
          <w:color w:val="auto"/>
          <w:sz w:val="22"/>
          <w:szCs w:val="22"/>
        </w:rPr>
        <w:t>.4.</w:t>
      </w:r>
      <w:r w:rsidR="00A65450" w:rsidRPr="00542563">
        <w:rPr>
          <w:color w:val="auto"/>
          <w:sz w:val="22"/>
          <w:szCs w:val="22"/>
        </w:rPr>
        <w:tab/>
      </w:r>
      <w:r w:rsidR="0041060A" w:rsidRPr="00542563">
        <w:rPr>
          <w:color w:val="auto"/>
          <w:sz w:val="22"/>
          <w:szCs w:val="22"/>
        </w:rPr>
        <w:t xml:space="preserve">Все изменения и дополнения к настоящему договору, </w:t>
      </w:r>
      <w:r w:rsidR="000A45F7" w:rsidRPr="00542563">
        <w:rPr>
          <w:color w:val="auto"/>
          <w:sz w:val="22"/>
          <w:szCs w:val="22"/>
        </w:rPr>
        <w:t>принимаются в соответствии с требованиями гражданского и жилищного законодательства</w:t>
      </w:r>
      <w:r w:rsidR="0041060A" w:rsidRPr="00542563">
        <w:rPr>
          <w:color w:val="auto"/>
          <w:sz w:val="22"/>
          <w:szCs w:val="22"/>
        </w:rPr>
        <w:t>.</w:t>
      </w:r>
    </w:p>
    <w:p w14:paraId="14218F23" w14:textId="4EAB2A09" w:rsidR="0041060A" w:rsidRPr="00542563" w:rsidRDefault="001D7F56" w:rsidP="00A65450">
      <w:pPr>
        <w:tabs>
          <w:tab w:val="left" w:pos="1134"/>
        </w:tabs>
        <w:ind w:firstLine="567"/>
        <w:jc w:val="both"/>
        <w:rPr>
          <w:i/>
          <w:color w:val="auto"/>
          <w:sz w:val="22"/>
          <w:szCs w:val="22"/>
        </w:rPr>
      </w:pPr>
      <w:r w:rsidRPr="00542563">
        <w:rPr>
          <w:color w:val="auto"/>
          <w:sz w:val="22"/>
          <w:szCs w:val="22"/>
        </w:rPr>
        <w:t>9</w:t>
      </w:r>
      <w:r w:rsidR="0041060A" w:rsidRPr="00542563">
        <w:rPr>
          <w:color w:val="auto"/>
          <w:sz w:val="22"/>
          <w:szCs w:val="22"/>
        </w:rPr>
        <w:t>.5.</w:t>
      </w:r>
      <w:r w:rsidR="00A65450" w:rsidRPr="00542563">
        <w:rPr>
          <w:color w:val="auto"/>
          <w:sz w:val="22"/>
          <w:szCs w:val="22"/>
        </w:rPr>
        <w:tab/>
      </w:r>
      <w:r w:rsidR="0041060A" w:rsidRPr="00542563">
        <w:rPr>
          <w:color w:val="auto"/>
          <w:sz w:val="22"/>
          <w:szCs w:val="22"/>
        </w:rPr>
        <w:t>Настоящий договор может быть расторгнут досрочно по соглашению Сторон.</w:t>
      </w:r>
      <w:r w:rsidR="0041060A" w:rsidRPr="00542563">
        <w:rPr>
          <w:i/>
          <w:color w:val="auto"/>
          <w:sz w:val="22"/>
          <w:szCs w:val="22"/>
        </w:rPr>
        <w:t xml:space="preserve"> </w:t>
      </w:r>
    </w:p>
    <w:p w14:paraId="667CF872" w14:textId="02DB48BA" w:rsidR="0041060A" w:rsidRPr="00E85289" w:rsidRDefault="001D7F56" w:rsidP="00A65450">
      <w:pPr>
        <w:tabs>
          <w:tab w:val="left" w:pos="1134"/>
        </w:tabs>
        <w:ind w:firstLine="567"/>
        <w:jc w:val="both"/>
        <w:rPr>
          <w:color w:val="auto"/>
          <w:sz w:val="22"/>
          <w:szCs w:val="22"/>
        </w:rPr>
      </w:pPr>
      <w:r w:rsidRPr="00542563">
        <w:rPr>
          <w:color w:val="auto"/>
          <w:sz w:val="22"/>
          <w:szCs w:val="22"/>
        </w:rPr>
        <w:t>9</w:t>
      </w:r>
      <w:r w:rsidR="0041060A" w:rsidRPr="00542563">
        <w:rPr>
          <w:color w:val="auto"/>
          <w:sz w:val="22"/>
          <w:szCs w:val="22"/>
        </w:rPr>
        <w:t>.6.</w:t>
      </w:r>
      <w:r w:rsidR="00A65450" w:rsidRPr="00542563">
        <w:rPr>
          <w:color w:val="auto"/>
          <w:sz w:val="22"/>
          <w:szCs w:val="22"/>
        </w:rPr>
        <w:tab/>
      </w:r>
      <w:r w:rsidR="0041060A" w:rsidRPr="00542563">
        <w:rPr>
          <w:color w:val="auto"/>
          <w:sz w:val="22"/>
          <w:szCs w:val="22"/>
        </w:rPr>
        <w:t>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w:t>
      </w:r>
      <w:r w:rsidR="0041060A" w:rsidRPr="00E85289">
        <w:rPr>
          <w:color w:val="auto"/>
          <w:sz w:val="22"/>
          <w:szCs w:val="22"/>
        </w:rPr>
        <w:t xml:space="preserve"> понесенных расходов.  </w:t>
      </w:r>
    </w:p>
    <w:p w14:paraId="6354193C" w14:textId="5A27FF11" w:rsidR="0041060A" w:rsidRPr="00E85289" w:rsidRDefault="001D7F56" w:rsidP="00A65450">
      <w:pPr>
        <w:tabs>
          <w:tab w:val="left" w:pos="1134"/>
        </w:tabs>
        <w:ind w:firstLine="567"/>
        <w:jc w:val="both"/>
        <w:rPr>
          <w:color w:val="auto"/>
          <w:sz w:val="22"/>
          <w:szCs w:val="22"/>
        </w:rPr>
      </w:pPr>
      <w:r w:rsidRPr="00E85289">
        <w:rPr>
          <w:color w:val="auto"/>
          <w:sz w:val="22"/>
          <w:szCs w:val="22"/>
        </w:rPr>
        <w:t>9</w:t>
      </w:r>
      <w:r w:rsidR="0041060A" w:rsidRPr="00E85289">
        <w:rPr>
          <w:color w:val="auto"/>
          <w:sz w:val="22"/>
          <w:szCs w:val="22"/>
        </w:rPr>
        <w:t>.7.</w:t>
      </w:r>
      <w:r w:rsidR="00A65450" w:rsidRPr="00E85289">
        <w:rPr>
          <w:color w:val="auto"/>
          <w:sz w:val="22"/>
          <w:szCs w:val="22"/>
        </w:rPr>
        <w:tab/>
      </w:r>
      <w:r w:rsidR="0041060A" w:rsidRPr="00E85289">
        <w:rPr>
          <w:color w:val="auto"/>
          <w:sz w:val="22"/>
          <w:szCs w:val="22"/>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E85289" w:rsidRDefault="001D7F56" w:rsidP="0060258F">
      <w:pPr>
        <w:tabs>
          <w:tab w:val="left" w:pos="1134"/>
        </w:tabs>
        <w:ind w:firstLine="567"/>
        <w:jc w:val="both"/>
        <w:rPr>
          <w:color w:val="auto"/>
          <w:sz w:val="22"/>
          <w:szCs w:val="22"/>
        </w:rPr>
      </w:pPr>
      <w:r w:rsidRPr="00E85289">
        <w:rPr>
          <w:color w:val="auto"/>
          <w:sz w:val="22"/>
          <w:szCs w:val="22"/>
        </w:rPr>
        <w:t>9</w:t>
      </w:r>
      <w:r w:rsidR="0041060A" w:rsidRPr="00E85289">
        <w:rPr>
          <w:color w:val="auto"/>
          <w:sz w:val="22"/>
          <w:szCs w:val="22"/>
        </w:rPr>
        <w:t>.8.</w:t>
      </w:r>
      <w:r w:rsidR="00A65450" w:rsidRPr="00E85289">
        <w:rPr>
          <w:color w:val="auto"/>
          <w:sz w:val="22"/>
          <w:szCs w:val="22"/>
        </w:rPr>
        <w:tab/>
      </w:r>
      <w:r w:rsidR="0041060A" w:rsidRPr="00E85289">
        <w:rPr>
          <w:color w:val="auto"/>
          <w:sz w:val="22"/>
          <w:szCs w:val="22"/>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0"/>
      <w:r w:rsidR="0041060A" w:rsidRPr="00E85289">
        <w:rPr>
          <w:color w:val="auto"/>
          <w:sz w:val="22"/>
          <w:szCs w:val="22"/>
        </w:rPr>
        <w:t xml:space="preserve">. </w:t>
      </w:r>
    </w:p>
    <w:p w14:paraId="6CAB81AA" w14:textId="11C026C2" w:rsidR="0041060A" w:rsidRDefault="001D7F56" w:rsidP="00633174">
      <w:pPr>
        <w:keepLines/>
        <w:shd w:val="clear" w:color="auto" w:fill="FFFFFF"/>
        <w:tabs>
          <w:tab w:val="left" w:pos="-180"/>
        </w:tabs>
        <w:autoSpaceDE w:val="0"/>
        <w:autoSpaceDN w:val="0"/>
        <w:adjustRightInd w:val="0"/>
        <w:ind w:left="851" w:hanging="284"/>
        <w:jc w:val="center"/>
        <w:rPr>
          <w:b/>
          <w:bCs/>
          <w:color w:val="auto"/>
          <w:sz w:val="22"/>
          <w:szCs w:val="22"/>
        </w:rPr>
      </w:pPr>
      <w:r w:rsidRPr="00E85289">
        <w:rPr>
          <w:b/>
          <w:bCs/>
          <w:color w:val="auto"/>
          <w:sz w:val="22"/>
          <w:szCs w:val="22"/>
        </w:rPr>
        <w:t>10</w:t>
      </w:r>
      <w:r w:rsidR="0041060A" w:rsidRPr="00E85289">
        <w:rPr>
          <w:b/>
          <w:bCs/>
          <w:color w:val="auto"/>
          <w:sz w:val="22"/>
          <w:szCs w:val="22"/>
        </w:rPr>
        <w:t>.</w:t>
      </w:r>
      <w:r w:rsidR="00633174" w:rsidRPr="00E85289">
        <w:rPr>
          <w:b/>
          <w:bCs/>
          <w:color w:val="auto"/>
          <w:sz w:val="22"/>
          <w:szCs w:val="22"/>
        </w:rPr>
        <w:tab/>
      </w:r>
      <w:r w:rsidR="00AB174C" w:rsidRPr="00E85289">
        <w:rPr>
          <w:b/>
          <w:bCs/>
          <w:color w:val="auto"/>
          <w:sz w:val="22"/>
          <w:szCs w:val="22"/>
        </w:rPr>
        <w:t>ПРОЧИЕ УСЛОВИЯ</w:t>
      </w:r>
      <w:r w:rsidR="0041060A" w:rsidRPr="00E85289">
        <w:rPr>
          <w:b/>
          <w:bCs/>
          <w:color w:val="auto"/>
          <w:sz w:val="22"/>
          <w:szCs w:val="22"/>
        </w:rPr>
        <w:t>.</w:t>
      </w:r>
    </w:p>
    <w:p w14:paraId="139BA51D" w14:textId="77777777" w:rsidR="00EA6328" w:rsidRPr="00E85289" w:rsidRDefault="00EA6328" w:rsidP="00633174">
      <w:pPr>
        <w:keepLines/>
        <w:shd w:val="clear" w:color="auto" w:fill="FFFFFF"/>
        <w:tabs>
          <w:tab w:val="left" w:pos="-180"/>
        </w:tabs>
        <w:autoSpaceDE w:val="0"/>
        <w:autoSpaceDN w:val="0"/>
        <w:adjustRightInd w:val="0"/>
        <w:ind w:left="851" w:hanging="284"/>
        <w:jc w:val="center"/>
        <w:rPr>
          <w:b/>
          <w:bCs/>
          <w:color w:val="auto"/>
          <w:sz w:val="22"/>
          <w:szCs w:val="22"/>
        </w:rPr>
      </w:pPr>
    </w:p>
    <w:p w14:paraId="0A9A588A" w14:textId="06576362" w:rsidR="000E7991" w:rsidRPr="00E85289" w:rsidRDefault="001D7F56" w:rsidP="000E7991">
      <w:pPr>
        <w:shd w:val="clear" w:color="auto" w:fill="FFFFFF"/>
        <w:tabs>
          <w:tab w:val="left" w:pos="1134"/>
        </w:tabs>
        <w:ind w:firstLine="567"/>
        <w:jc w:val="both"/>
        <w:rPr>
          <w:color w:val="auto"/>
          <w:sz w:val="22"/>
          <w:szCs w:val="22"/>
        </w:rPr>
      </w:pPr>
      <w:bookmarkStart w:id="21" w:name="_Hlk65066237"/>
      <w:bookmarkStart w:id="22" w:name="bookmark11"/>
      <w:r w:rsidRPr="00E85289">
        <w:rPr>
          <w:color w:val="auto"/>
          <w:sz w:val="22"/>
          <w:szCs w:val="22"/>
        </w:rPr>
        <w:t>10</w:t>
      </w:r>
      <w:r w:rsidR="000E7991" w:rsidRPr="00E85289">
        <w:rPr>
          <w:color w:val="auto"/>
          <w:sz w:val="22"/>
          <w:szCs w:val="22"/>
        </w:rPr>
        <w:t>.1.</w:t>
      </w:r>
      <w:r w:rsidR="000E7991" w:rsidRPr="00E85289">
        <w:rPr>
          <w:color w:val="auto"/>
          <w:sz w:val="22"/>
          <w:szCs w:val="22"/>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E85289" w:rsidRDefault="001D7F56" w:rsidP="000E7991">
      <w:pPr>
        <w:shd w:val="clear" w:color="auto" w:fill="FFFFFF"/>
        <w:tabs>
          <w:tab w:val="left" w:pos="1134"/>
        </w:tabs>
        <w:ind w:firstLine="567"/>
        <w:jc w:val="both"/>
        <w:rPr>
          <w:color w:val="auto"/>
          <w:sz w:val="22"/>
          <w:szCs w:val="22"/>
        </w:rPr>
      </w:pPr>
      <w:r w:rsidRPr="00E85289">
        <w:rPr>
          <w:color w:val="auto"/>
          <w:sz w:val="22"/>
          <w:szCs w:val="22"/>
        </w:rPr>
        <w:t>10</w:t>
      </w:r>
      <w:r w:rsidR="000E7991" w:rsidRPr="00E85289">
        <w:rPr>
          <w:color w:val="auto"/>
          <w:sz w:val="22"/>
          <w:szCs w:val="22"/>
        </w:rPr>
        <w:t>.2.</w:t>
      </w:r>
      <w:r w:rsidR="000E7991" w:rsidRPr="00E85289">
        <w:rPr>
          <w:color w:val="auto"/>
          <w:sz w:val="22"/>
          <w:szCs w:val="22"/>
        </w:rPr>
        <w:tab/>
        <w:t>Настоящий договор составлен в количестве 2-х экземпляров по одному экземпляру для каждой из Сторон.</w:t>
      </w:r>
    </w:p>
    <w:p w14:paraId="568721BA" w14:textId="5A4B69C2" w:rsidR="000E7991" w:rsidRPr="00E85289" w:rsidRDefault="001D7F56" w:rsidP="000E7991">
      <w:pPr>
        <w:shd w:val="clear" w:color="auto" w:fill="FFFFFF"/>
        <w:tabs>
          <w:tab w:val="left" w:pos="1134"/>
        </w:tabs>
        <w:ind w:firstLine="567"/>
        <w:jc w:val="both"/>
        <w:rPr>
          <w:color w:val="auto"/>
          <w:sz w:val="22"/>
          <w:szCs w:val="22"/>
        </w:rPr>
      </w:pPr>
      <w:r w:rsidRPr="00E85289">
        <w:rPr>
          <w:color w:val="auto"/>
          <w:sz w:val="22"/>
          <w:szCs w:val="22"/>
        </w:rPr>
        <w:t>10</w:t>
      </w:r>
      <w:r w:rsidR="000E7991" w:rsidRPr="00E85289">
        <w:rPr>
          <w:color w:val="auto"/>
          <w:sz w:val="22"/>
          <w:szCs w:val="22"/>
        </w:rPr>
        <w:t>.3.</w:t>
      </w:r>
      <w:r w:rsidR="000E7991" w:rsidRPr="00E85289">
        <w:rPr>
          <w:color w:val="auto"/>
          <w:sz w:val="22"/>
          <w:szCs w:val="22"/>
        </w:rPr>
        <w:tab/>
        <w:t xml:space="preserve">Настоящий договор, дополнительные соглашения и иные документы, относящиеся к договору, могут </w:t>
      </w:r>
      <w:r w:rsidR="000E7991" w:rsidRPr="00E85289">
        <w:rPr>
          <w:color w:val="auto"/>
          <w:sz w:val="22"/>
          <w:szCs w:val="22"/>
        </w:rPr>
        <w:lastRenderedPageBreak/>
        <w:t>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E85289" w:rsidRDefault="001D7F56" w:rsidP="00FB7454">
      <w:pPr>
        <w:shd w:val="clear" w:color="auto" w:fill="FFFFFF"/>
        <w:tabs>
          <w:tab w:val="left" w:pos="1134"/>
        </w:tabs>
        <w:ind w:firstLine="567"/>
        <w:jc w:val="both"/>
        <w:rPr>
          <w:color w:val="auto"/>
          <w:sz w:val="22"/>
          <w:szCs w:val="22"/>
        </w:rPr>
      </w:pPr>
      <w:r w:rsidRPr="00E85289">
        <w:rPr>
          <w:color w:val="auto"/>
          <w:sz w:val="22"/>
          <w:szCs w:val="22"/>
        </w:rPr>
        <w:t>10.</w:t>
      </w:r>
      <w:r w:rsidR="000E7991" w:rsidRPr="00E85289">
        <w:rPr>
          <w:color w:val="auto"/>
          <w:sz w:val="22"/>
          <w:szCs w:val="22"/>
        </w:rPr>
        <w:t>4.</w:t>
      </w:r>
      <w:r w:rsidR="000E7991" w:rsidRPr="00E85289">
        <w:rPr>
          <w:color w:val="auto"/>
          <w:sz w:val="22"/>
          <w:szCs w:val="22"/>
        </w:rPr>
        <w:tab/>
      </w:r>
      <w:r w:rsidR="002D7D66" w:rsidRPr="00E85289">
        <w:rPr>
          <w:color w:val="auto"/>
          <w:sz w:val="22"/>
          <w:szCs w:val="22"/>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E85289">
        <w:rPr>
          <w:color w:val="auto"/>
          <w:sz w:val="22"/>
          <w:szCs w:val="22"/>
        </w:rPr>
        <w:t xml:space="preserve"> (ЭЦП), простой электронной подписи (ПЭП),</w:t>
      </w:r>
      <w:r w:rsidR="002D7D66" w:rsidRPr="00E85289">
        <w:rPr>
          <w:color w:val="auto"/>
          <w:sz w:val="22"/>
          <w:szCs w:val="22"/>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E85289">
        <w:rPr>
          <w:color w:val="auto"/>
          <w:sz w:val="22"/>
          <w:szCs w:val="22"/>
        </w:rPr>
        <w:t xml:space="preserve"> юридическую</w:t>
      </w:r>
      <w:r w:rsidR="002D7D66" w:rsidRPr="00E85289">
        <w:rPr>
          <w:color w:val="auto"/>
          <w:sz w:val="22"/>
          <w:szCs w:val="22"/>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E85289">
        <w:rPr>
          <w:color w:val="auto"/>
          <w:sz w:val="22"/>
          <w:szCs w:val="22"/>
        </w:rPr>
        <w:t>ции</w:t>
      </w:r>
      <w:r w:rsidR="002D7D66" w:rsidRPr="00E85289">
        <w:rPr>
          <w:color w:val="auto"/>
          <w:sz w:val="22"/>
          <w:szCs w:val="22"/>
        </w:rPr>
        <w:t>. Стороны признают равную юридическую силу подписи собственноручной подписи</w:t>
      </w:r>
      <w:r w:rsidR="00814393" w:rsidRPr="00E85289">
        <w:rPr>
          <w:color w:val="auto"/>
          <w:sz w:val="22"/>
          <w:szCs w:val="22"/>
        </w:rPr>
        <w:t xml:space="preserve"> и </w:t>
      </w:r>
      <w:r w:rsidR="002D7D66" w:rsidRPr="00E85289">
        <w:rPr>
          <w:color w:val="auto"/>
          <w:sz w:val="22"/>
          <w:szCs w:val="22"/>
        </w:rPr>
        <w:t>факсимиле</w:t>
      </w:r>
      <w:r w:rsidR="00814393" w:rsidRPr="00E85289">
        <w:rPr>
          <w:color w:val="auto"/>
          <w:sz w:val="22"/>
          <w:szCs w:val="22"/>
        </w:rPr>
        <w:t>.</w:t>
      </w:r>
    </w:p>
    <w:p w14:paraId="07B29BC9" w14:textId="4105EA5D" w:rsidR="000E7991" w:rsidRPr="00E85289" w:rsidRDefault="001D7F56" w:rsidP="000E7991">
      <w:pPr>
        <w:shd w:val="clear" w:color="auto" w:fill="FFFFFF"/>
        <w:tabs>
          <w:tab w:val="left" w:pos="1134"/>
        </w:tabs>
        <w:ind w:firstLine="567"/>
        <w:jc w:val="both"/>
        <w:rPr>
          <w:color w:val="auto"/>
          <w:sz w:val="22"/>
          <w:szCs w:val="22"/>
        </w:rPr>
      </w:pPr>
      <w:r w:rsidRPr="00E85289">
        <w:rPr>
          <w:color w:val="auto"/>
          <w:sz w:val="22"/>
          <w:szCs w:val="22"/>
        </w:rPr>
        <w:t>10</w:t>
      </w:r>
      <w:r w:rsidR="000E7991" w:rsidRPr="00E85289">
        <w:rPr>
          <w:color w:val="auto"/>
          <w:sz w:val="22"/>
          <w:szCs w:val="22"/>
        </w:rPr>
        <w:t>.</w:t>
      </w:r>
      <w:r w:rsidR="002D7D66" w:rsidRPr="00E85289">
        <w:rPr>
          <w:color w:val="auto"/>
          <w:sz w:val="22"/>
          <w:szCs w:val="22"/>
        </w:rPr>
        <w:t>5</w:t>
      </w:r>
      <w:r w:rsidR="000E7991" w:rsidRPr="00E85289">
        <w:rPr>
          <w:color w:val="auto"/>
          <w:sz w:val="22"/>
          <w:szCs w:val="22"/>
        </w:rPr>
        <w:t xml:space="preserve">.  </w:t>
      </w:r>
      <w:r w:rsidR="002D7D66" w:rsidRPr="00E85289">
        <w:rPr>
          <w:color w:val="auto"/>
          <w:sz w:val="22"/>
          <w:szCs w:val="22"/>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6539B70" w:rsidR="000E7991" w:rsidRPr="00E85289" w:rsidRDefault="001D7F56" w:rsidP="000E7991">
      <w:pPr>
        <w:shd w:val="clear" w:color="auto" w:fill="FFFFFF"/>
        <w:tabs>
          <w:tab w:val="left" w:pos="1134"/>
        </w:tabs>
        <w:ind w:firstLine="567"/>
        <w:jc w:val="both"/>
        <w:rPr>
          <w:color w:val="auto"/>
          <w:sz w:val="22"/>
          <w:szCs w:val="22"/>
        </w:rPr>
      </w:pPr>
      <w:r w:rsidRPr="00E85289">
        <w:rPr>
          <w:color w:val="auto"/>
          <w:sz w:val="22"/>
          <w:szCs w:val="22"/>
        </w:rPr>
        <w:t>10</w:t>
      </w:r>
      <w:r w:rsidR="000E7991" w:rsidRPr="00E85289">
        <w:rPr>
          <w:color w:val="auto"/>
          <w:sz w:val="22"/>
          <w:szCs w:val="22"/>
        </w:rPr>
        <w:t>.</w:t>
      </w:r>
      <w:r w:rsidR="002D7D66" w:rsidRPr="00E85289">
        <w:rPr>
          <w:color w:val="auto"/>
          <w:sz w:val="22"/>
          <w:szCs w:val="22"/>
        </w:rPr>
        <w:t>6</w:t>
      </w:r>
      <w:r w:rsidR="000E7991" w:rsidRPr="00E85289">
        <w:rPr>
          <w:color w:val="auto"/>
          <w:sz w:val="22"/>
          <w:szCs w:val="22"/>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62B868F8" w14:textId="78B46D69" w:rsidR="000E7991" w:rsidRPr="00E85289" w:rsidRDefault="001D7F56" w:rsidP="000E7991">
      <w:pPr>
        <w:shd w:val="clear" w:color="auto" w:fill="FFFFFF"/>
        <w:tabs>
          <w:tab w:val="left" w:pos="1134"/>
        </w:tabs>
        <w:ind w:firstLine="567"/>
        <w:jc w:val="both"/>
        <w:rPr>
          <w:color w:val="auto"/>
          <w:sz w:val="22"/>
          <w:szCs w:val="22"/>
        </w:rPr>
      </w:pPr>
      <w:r w:rsidRPr="00E85289">
        <w:rPr>
          <w:color w:val="auto"/>
          <w:sz w:val="22"/>
          <w:szCs w:val="22"/>
        </w:rPr>
        <w:t>10</w:t>
      </w:r>
      <w:r w:rsidR="00B347C3" w:rsidRPr="00E85289">
        <w:rPr>
          <w:color w:val="auto"/>
          <w:sz w:val="22"/>
          <w:szCs w:val="22"/>
        </w:rPr>
        <w:t>.7</w:t>
      </w:r>
      <w:r w:rsidR="000E7991" w:rsidRPr="00E85289">
        <w:rPr>
          <w:color w:val="auto"/>
          <w:sz w:val="22"/>
          <w:szCs w:val="22"/>
        </w:rPr>
        <w:t>.</w:t>
      </w:r>
      <w:r w:rsidR="000E7991" w:rsidRPr="00E85289">
        <w:rPr>
          <w:color w:val="auto"/>
          <w:sz w:val="22"/>
          <w:szCs w:val="22"/>
        </w:rPr>
        <w:tab/>
        <w:t>К настоящему договору прилагаются и являются неотъемлемой его частью:</w:t>
      </w:r>
    </w:p>
    <w:p w14:paraId="579FDEE3" w14:textId="77777777" w:rsidR="000E7991" w:rsidRPr="00E85289" w:rsidRDefault="000E7991" w:rsidP="000E7991">
      <w:pPr>
        <w:shd w:val="clear" w:color="auto" w:fill="FFFFFF"/>
        <w:tabs>
          <w:tab w:val="left" w:pos="1134"/>
        </w:tabs>
        <w:ind w:firstLine="567"/>
        <w:jc w:val="both"/>
        <w:rPr>
          <w:i/>
          <w:iCs/>
          <w:color w:val="auto"/>
          <w:sz w:val="18"/>
          <w:szCs w:val="18"/>
        </w:rPr>
      </w:pPr>
      <w:r w:rsidRPr="00E85289">
        <w:rPr>
          <w:i/>
          <w:iCs/>
          <w:color w:val="auto"/>
          <w:sz w:val="18"/>
          <w:szCs w:val="18"/>
        </w:rPr>
        <w:t>Приложение №1 – Обязательство собственника помещения.</w:t>
      </w:r>
    </w:p>
    <w:p w14:paraId="2B36A0C7" w14:textId="77777777" w:rsidR="000E7991" w:rsidRPr="00E85289" w:rsidRDefault="000E7991" w:rsidP="000E7991">
      <w:pPr>
        <w:shd w:val="clear" w:color="auto" w:fill="FFFFFF"/>
        <w:tabs>
          <w:tab w:val="left" w:pos="1134"/>
        </w:tabs>
        <w:ind w:firstLine="567"/>
        <w:jc w:val="both"/>
        <w:rPr>
          <w:i/>
          <w:iCs/>
          <w:color w:val="auto"/>
          <w:sz w:val="18"/>
          <w:szCs w:val="18"/>
        </w:rPr>
      </w:pPr>
      <w:r w:rsidRPr="00E85289">
        <w:rPr>
          <w:i/>
          <w:iCs/>
          <w:color w:val="auto"/>
          <w:sz w:val="18"/>
          <w:szCs w:val="18"/>
        </w:rPr>
        <w:t>Приложение №2 - Состав Общего имущества многоквартирного дома, в отношении которого осуществляется управление.</w:t>
      </w:r>
    </w:p>
    <w:p w14:paraId="70073291" w14:textId="56387023" w:rsidR="007A63B9" w:rsidRPr="00E85289" w:rsidRDefault="007A63B9" w:rsidP="007A63B9">
      <w:pPr>
        <w:shd w:val="clear" w:color="auto" w:fill="FFFFFF"/>
        <w:tabs>
          <w:tab w:val="left" w:pos="1134"/>
        </w:tabs>
        <w:ind w:firstLine="567"/>
        <w:jc w:val="both"/>
        <w:rPr>
          <w:i/>
          <w:iCs/>
          <w:color w:val="auto"/>
          <w:sz w:val="18"/>
          <w:szCs w:val="18"/>
        </w:rPr>
      </w:pPr>
      <w:r w:rsidRPr="00E85289">
        <w:rPr>
          <w:i/>
          <w:iCs/>
          <w:color w:val="auto"/>
          <w:sz w:val="18"/>
          <w:szCs w:val="18"/>
        </w:rPr>
        <w:t>Приложение №</w:t>
      </w:r>
      <w:r w:rsidR="00045F0F" w:rsidRPr="00E85289">
        <w:rPr>
          <w:i/>
          <w:iCs/>
          <w:color w:val="auto"/>
          <w:sz w:val="18"/>
          <w:szCs w:val="18"/>
        </w:rPr>
        <w:t>3</w:t>
      </w:r>
      <w:r w:rsidRPr="00E85289">
        <w:rPr>
          <w:i/>
          <w:iCs/>
          <w:color w:val="auto"/>
          <w:sz w:val="18"/>
          <w:szCs w:val="18"/>
        </w:rPr>
        <w:t xml:space="preserve"> - Перечень работ и услуг по управлению многоквартирным домом, содержанию Общего имущества, коммунальным услугам.</w:t>
      </w:r>
    </w:p>
    <w:p w14:paraId="2E916499" w14:textId="5E95F2DD" w:rsidR="007A63B9" w:rsidRPr="00E85289" w:rsidRDefault="007A63B9" w:rsidP="007A63B9">
      <w:pPr>
        <w:shd w:val="clear" w:color="auto" w:fill="FFFFFF"/>
        <w:tabs>
          <w:tab w:val="left" w:pos="1134"/>
        </w:tabs>
        <w:ind w:firstLine="567"/>
        <w:jc w:val="both"/>
        <w:rPr>
          <w:i/>
          <w:iCs/>
          <w:color w:val="auto"/>
          <w:sz w:val="18"/>
          <w:szCs w:val="18"/>
        </w:rPr>
      </w:pPr>
      <w:r w:rsidRPr="00E85289">
        <w:rPr>
          <w:i/>
          <w:iCs/>
          <w:color w:val="auto"/>
          <w:sz w:val="18"/>
          <w:szCs w:val="18"/>
        </w:rPr>
        <w:t>Приложение №</w:t>
      </w:r>
      <w:r w:rsidR="00045F0F" w:rsidRPr="00E85289">
        <w:rPr>
          <w:i/>
          <w:iCs/>
          <w:color w:val="auto"/>
          <w:sz w:val="18"/>
          <w:szCs w:val="18"/>
        </w:rPr>
        <w:t>4</w:t>
      </w:r>
      <w:r w:rsidRPr="00E85289">
        <w:rPr>
          <w:i/>
          <w:iCs/>
          <w:color w:val="auto"/>
          <w:sz w:val="18"/>
          <w:szCs w:val="18"/>
        </w:rPr>
        <w:t xml:space="preserve"> – Инструкция о мерах пожарной безопасности.</w:t>
      </w:r>
    </w:p>
    <w:p w14:paraId="1ACD09AA" w14:textId="43BC270F" w:rsidR="007A63B9" w:rsidRPr="00E85289" w:rsidRDefault="007A63B9" w:rsidP="007A63B9">
      <w:pPr>
        <w:shd w:val="clear" w:color="auto" w:fill="FFFFFF"/>
        <w:tabs>
          <w:tab w:val="left" w:pos="1134"/>
        </w:tabs>
        <w:ind w:firstLine="567"/>
        <w:jc w:val="both"/>
        <w:rPr>
          <w:i/>
          <w:iCs/>
          <w:color w:val="auto"/>
          <w:sz w:val="18"/>
          <w:szCs w:val="18"/>
        </w:rPr>
      </w:pPr>
      <w:r w:rsidRPr="00E85289">
        <w:rPr>
          <w:i/>
          <w:iCs/>
          <w:color w:val="auto"/>
          <w:sz w:val="18"/>
          <w:szCs w:val="18"/>
        </w:rPr>
        <w:t>Приложение №</w:t>
      </w:r>
      <w:r w:rsidR="00045F0F" w:rsidRPr="00E85289">
        <w:rPr>
          <w:i/>
          <w:iCs/>
          <w:color w:val="auto"/>
          <w:sz w:val="18"/>
          <w:szCs w:val="18"/>
        </w:rPr>
        <w:t>5</w:t>
      </w:r>
      <w:r w:rsidRPr="00E85289">
        <w:rPr>
          <w:i/>
          <w:iCs/>
          <w:color w:val="auto"/>
          <w:sz w:val="18"/>
          <w:szCs w:val="18"/>
        </w:rPr>
        <w:t xml:space="preserve">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46F88E8E" w14:textId="1BF27E88" w:rsidR="007A63B9" w:rsidRPr="00E85289" w:rsidRDefault="007A63B9" w:rsidP="007A63B9">
      <w:pPr>
        <w:shd w:val="clear" w:color="auto" w:fill="FFFFFF"/>
        <w:tabs>
          <w:tab w:val="left" w:pos="1134"/>
        </w:tabs>
        <w:ind w:firstLine="567"/>
        <w:jc w:val="both"/>
        <w:rPr>
          <w:i/>
          <w:iCs/>
          <w:color w:val="auto"/>
          <w:sz w:val="18"/>
          <w:szCs w:val="18"/>
        </w:rPr>
      </w:pPr>
      <w:r w:rsidRPr="00E85289">
        <w:rPr>
          <w:i/>
          <w:iCs/>
          <w:color w:val="auto"/>
          <w:sz w:val="18"/>
          <w:szCs w:val="18"/>
        </w:rPr>
        <w:t>Приложение №</w:t>
      </w:r>
      <w:r w:rsidR="00045F0F" w:rsidRPr="00E85289">
        <w:rPr>
          <w:i/>
          <w:iCs/>
          <w:color w:val="auto"/>
          <w:sz w:val="18"/>
          <w:szCs w:val="18"/>
        </w:rPr>
        <w:t>6</w:t>
      </w:r>
      <w:r w:rsidRPr="00E85289">
        <w:rPr>
          <w:i/>
          <w:iCs/>
          <w:color w:val="auto"/>
          <w:sz w:val="18"/>
          <w:szCs w:val="18"/>
        </w:rPr>
        <w:t xml:space="preserve"> - Правила проживания в многоквартирном доме;</w:t>
      </w:r>
    </w:p>
    <w:p w14:paraId="4881C895" w14:textId="178EAC72" w:rsidR="007A63B9" w:rsidRPr="00E85289" w:rsidRDefault="00045F0F" w:rsidP="007A63B9">
      <w:pPr>
        <w:shd w:val="clear" w:color="auto" w:fill="FFFFFF"/>
        <w:tabs>
          <w:tab w:val="left" w:pos="1134"/>
        </w:tabs>
        <w:ind w:firstLine="567"/>
        <w:jc w:val="both"/>
        <w:rPr>
          <w:i/>
          <w:iCs/>
          <w:color w:val="auto"/>
          <w:sz w:val="18"/>
          <w:szCs w:val="18"/>
        </w:rPr>
      </w:pPr>
      <w:r w:rsidRPr="00E85289">
        <w:rPr>
          <w:i/>
          <w:iCs/>
          <w:color w:val="auto"/>
          <w:sz w:val="18"/>
          <w:szCs w:val="18"/>
        </w:rPr>
        <w:t>Приложение №7</w:t>
      </w:r>
      <w:r w:rsidR="007A63B9" w:rsidRPr="00E85289">
        <w:rPr>
          <w:i/>
          <w:iCs/>
          <w:color w:val="auto"/>
          <w:sz w:val="18"/>
          <w:szCs w:val="18"/>
        </w:rPr>
        <w:t xml:space="preserve"> - Правила въезда/выезда и нахождения транспортных средств на территории МКД;</w:t>
      </w:r>
    </w:p>
    <w:p w14:paraId="7482A471" w14:textId="2D991E7C" w:rsidR="00045F0F" w:rsidRPr="00E85289" w:rsidRDefault="00045F0F" w:rsidP="00045F0F">
      <w:pPr>
        <w:shd w:val="clear" w:color="auto" w:fill="FFFFFF"/>
        <w:tabs>
          <w:tab w:val="left" w:pos="1134"/>
        </w:tabs>
        <w:ind w:firstLine="567"/>
        <w:jc w:val="both"/>
        <w:rPr>
          <w:i/>
          <w:iCs/>
          <w:color w:val="auto"/>
          <w:sz w:val="18"/>
          <w:szCs w:val="18"/>
        </w:rPr>
      </w:pPr>
      <w:r w:rsidRPr="00E85289">
        <w:rPr>
          <w:i/>
          <w:iCs/>
          <w:color w:val="auto"/>
          <w:sz w:val="18"/>
          <w:szCs w:val="18"/>
        </w:rPr>
        <w:t xml:space="preserve">Приложение №8 - </w:t>
      </w:r>
      <w:r w:rsidR="002C3AD2" w:rsidRPr="00E85289">
        <w:rPr>
          <w:rStyle w:val="CharStyle3"/>
          <w:b w:val="0"/>
          <w:bCs w:val="0"/>
          <w:i/>
          <w:iCs/>
          <w:color w:val="auto"/>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25C86A43" w14:textId="7301351D" w:rsidR="00045F0F" w:rsidRPr="00E85289" w:rsidRDefault="00045F0F" w:rsidP="00045F0F">
      <w:pPr>
        <w:shd w:val="clear" w:color="auto" w:fill="FFFFFF"/>
        <w:tabs>
          <w:tab w:val="left" w:pos="1134"/>
        </w:tabs>
        <w:ind w:firstLine="567"/>
        <w:jc w:val="both"/>
        <w:rPr>
          <w:i/>
          <w:iCs/>
          <w:color w:val="auto"/>
          <w:sz w:val="18"/>
          <w:szCs w:val="18"/>
        </w:rPr>
      </w:pPr>
      <w:r w:rsidRPr="00E85289">
        <w:rPr>
          <w:i/>
          <w:iCs/>
          <w:color w:val="auto"/>
          <w:sz w:val="18"/>
          <w:szCs w:val="18"/>
        </w:rPr>
        <w:t>Приложение №9 –Акт по разграничению балансовой принадлежности Собственника и Управляющей организации.</w:t>
      </w:r>
    </w:p>
    <w:p w14:paraId="35F8E4A8" w14:textId="7A67D91E" w:rsidR="007A63B9" w:rsidRPr="00E85289" w:rsidRDefault="007A63B9" w:rsidP="0060258F">
      <w:pPr>
        <w:shd w:val="clear" w:color="auto" w:fill="FFFFFF"/>
        <w:tabs>
          <w:tab w:val="left" w:pos="1134"/>
        </w:tabs>
        <w:ind w:firstLine="567"/>
        <w:jc w:val="both"/>
        <w:rPr>
          <w:i/>
          <w:iCs/>
          <w:color w:val="auto"/>
          <w:sz w:val="18"/>
          <w:szCs w:val="18"/>
        </w:rPr>
      </w:pPr>
      <w:r w:rsidRPr="00E85289">
        <w:rPr>
          <w:i/>
          <w:iCs/>
          <w:color w:val="auto"/>
          <w:sz w:val="18"/>
          <w:szCs w:val="18"/>
        </w:rPr>
        <w:t>Приложение №10 - АКТ ввода приборов учета (счетчиков) в эксплуатацию.</w:t>
      </w:r>
    </w:p>
    <w:p w14:paraId="7D01597E" w14:textId="1E233B60" w:rsidR="00EB0659" w:rsidRPr="00E85289" w:rsidRDefault="00EB0659" w:rsidP="0060258F">
      <w:pPr>
        <w:shd w:val="clear" w:color="auto" w:fill="FFFFFF"/>
        <w:tabs>
          <w:tab w:val="left" w:pos="1134"/>
        </w:tabs>
        <w:ind w:firstLine="567"/>
        <w:jc w:val="both"/>
        <w:rPr>
          <w:rStyle w:val="CharStyle3"/>
          <w:b w:val="0"/>
          <w:bCs w:val="0"/>
          <w:i/>
          <w:iCs/>
          <w:color w:val="auto"/>
          <w:sz w:val="18"/>
          <w:szCs w:val="18"/>
        </w:rPr>
      </w:pPr>
      <w:r w:rsidRPr="00E85289">
        <w:rPr>
          <w:rStyle w:val="CharStyle3"/>
          <w:b w:val="0"/>
          <w:bCs w:val="0"/>
          <w:i/>
          <w:iCs/>
          <w:color w:val="auto"/>
          <w:sz w:val="18"/>
          <w:szCs w:val="18"/>
        </w:rPr>
        <w:t xml:space="preserve">Приложение №11 - </w:t>
      </w:r>
      <w:bookmarkStart w:id="23" w:name="_Hlk32416309"/>
      <w:r w:rsidR="002C3AD2" w:rsidRPr="00E85289">
        <w:rPr>
          <w:rStyle w:val="CharStyle3"/>
          <w:b w:val="0"/>
          <w:bCs w:val="0"/>
          <w:i/>
          <w:iCs/>
          <w:color w:val="auto"/>
          <w:sz w:val="18"/>
          <w:szCs w:val="18"/>
        </w:rPr>
        <w:t>Согласие на обработку персональных данных</w:t>
      </w:r>
      <w:bookmarkEnd w:id="21"/>
      <w:bookmarkEnd w:id="23"/>
      <w:r w:rsidRPr="00E85289">
        <w:rPr>
          <w:rStyle w:val="CharStyle3"/>
          <w:b w:val="0"/>
          <w:bCs w:val="0"/>
          <w:i/>
          <w:iCs/>
          <w:color w:val="auto"/>
          <w:sz w:val="18"/>
          <w:szCs w:val="18"/>
        </w:rPr>
        <w:t>.</w:t>
      </w:r>
    </w:p>
    <w:p w14:paraId="2868C36B" w14:textId="77777777" w:rsidR="007A63B9" w:rsidRPr="00E85289" w:rsidRDefault="007A63B9" w:rsidP="007A63B9">
      <w:pPr>
        <w:pStyle w:val="Style2"/>
        <w:shd w:val="clear" w:color="auto" w:fill="auto"/>
        <w:tabs>
          <w:tab w:val="center" w:pos="7426"/>
        </w:tabs>
        <w:spacing w:after="0" w:line="220" w:lineRule="exact"/>
        <w:ind w:left="993" w:hanging="426"/>
        <w:jc w:val="center"/>
        <w:rPr>
          <w:rStyle w:val="CharStyle3"/>
          <w:b/>
          <w:bCs/>
          <w:sz w:val="18"/>
          <w:szCs w:val="18"/>
        </w:rPr>
      </w:pPr>
      <w:r w:rsidRPr="00E85289">
        <w:rPr>
          <w:rStyle w:val="CharStyle3"/>
          <w:b/>
          <w:bCs/>
          <w:sz w:val="18"/>
          <w:szCs w:val="18"/>
          <w:lang w:eastAsia="en-US"/>
        </w:rPr>
        <w:t>10.</w:t>
      </w:r>
      <w:r w:rsidRPr="00E85289">
        <w:rPr>
          <w:rStyle w:val="CharStyle3"/>
          <w:b/>
          <w:bCs/>
          <w:sz w:val="18"/>
          <w:szCs w:val="18"/>
          <w:lang w:eastAsia="en-US"/>
        </w:rPr>
        <w:tab/>
      </w:r>
      <w:r w:rsidRPr="00E85289">
        <w:rPr>
          <w:rStyle w:val="CharStyle3"/>
          <w:b/>
          <w:bCs/>
          <w:sz w:val="18"/>
          <w:szCs w:val="18"/>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6672"/>
      </w:tblGrid>
      <w:tr w:rsidR="007A63B9" w:rsidRPr="00E85289" w14:paraId="5CB6AA7D" w14:textId="77777777" w:rsidTr="004B4B45">
        <w:trPr>
          <w:trHeight w:hRule="exact" w:val="294"/>
        </w:trPr>
        <w:tc>
          <w:tcPr>
            <w:tcW w:w="4106" w:type="dxa"/>
            <w:shd w:val="clear" w:color="auto" w:fill="FFFFFF"/>
          </w:tcPr>
          <w:p w14:paraId="561DB729" w14:textId="77777777" w:rsidR="007A63B9" w:rsidRPr="00E85289" w:rsidRDefault="007A63B9" w:rsidP="00DF2E3F">
            <w:pPr>
              <w:pStyle w:val="Style2"/>
              <w:shd w:val="clear" w:color="auto" w:fill="auto"/>
              <w:spacing w:after="0" w:line="220" w:lineRule="exact"/>
              <w:ind w:left="120" w:firstLine="0"/>
              <w:jc w:val="center"/>
              <w:rPr>
                <w:sz w:val="20"/>
                <w:szCs w:val="20"/>
              </w:rPr>
            </w:pPr>
            <w:r w:rsidRPr="00E85289">
              <w:rPr>
                <w:sz w:val="20"/>
                <w:szCs w:val="20"/>
              </w:rPr>
              <w:t>Управляющая организация</w:t>
            </w:r>
          </w:p>
        </w:tc>
        <w:tc>
          <w:tcPr>
            <w:tcW w:w="6672" w:type="dxa"/>
            <w:shd w:val="clear" w:color="auto" w:fill="FFFFFF"/>
          </w:tcPr>
          <w:p w14:paraId="4D089130" w14:textId="77777777" w:rsidR="007A63B9" w:rsidRPr="00E85289" w:rsidRDefault="007A63B9" w:rsidP="00DF2E3F">
            <w:pPr>
              <w:pStyle w:val="Style2"/>
              <w:shd w:val="clear" w:color="auto" w:fill="auto"/>
              <w:spacing w:after="0" w:line="220" w:lineRule="exact"/>
              <w:ind w:left="120" w:firstLine="0"/>
              <w:jc w:val="center"/>
              <w:rPr>
                <w:sz w:val="20"/>
                <w:szCs w:val="20"/>
              </w:rPr>
            </w:pPr>
            <w:r w:rsidRPr="00E85289">
              <w:rPr>
                <w:rStyle w:val="CharStyle3"/>
                <w:b/>
                <w:bCs/>
                <w:sz w:val="20"/>
                <w:szCs w:val="20"/>
              </w:rPr>
              <w:t>Собственник:</w:t>
            </w:r>
          </w:p>
        </w:tc>
      </w:tr>
      <w:tr w:rsidR="007A63B9" w:rsidRPr="00EA4D6D" w14:paraId="708C328E" w14:textId="77777777" w:rsidTr="00FC4B05">
        <w:trPr>
          <w:trHeight w:val="2254"/>
        </w:trPr>
        <w:tc>
          <w:tcPr>
            <w:tcW w:w="4106" w:type="dxa"/>
            <w:shd w:val="clear" w:color="auto" w:fill="FFFFFF"/>
          </w:tcPr>
          <w:p w14:paraId="423A30BB" w14:textId="77777777" w:rsidR="00EA6328" w:rsidRPr="00C264A0" w:rsidRDefault="00EA6328" w:rsidP="00EA6328">
            <w:pPr>
              <w:pStyle w:val="Style2"/>
              <w:shd w:val="clear" w:color="auto" w:fill="auto"/>
              <w:spacing w:after="0" w:line="240" w:lineRule="auto"/>
              <w:ind w:firstLine="0"/>
              <w:rPr>
                <w:sz w:val="20"/>
                <w:szCs w:val="20"/>
              </w:rPr>
            </w:pPr>
            <w:r w:rsidRPr="00720749">
              <w:rPr>
                <w:rStyle w:val="CharStyle3"/>
                <w:bCs/>
                <w:color w:val="000000"/>
                <w:sz w:val="20"/>
                <w:szCs w:val="20"/>
              </w:rPr>
              <w:t>ООО «</w:t>
            </w:r>
            <w:r w:rsidRPr="00C264A0">
              <w:rPr>
                <w:sz w:val="20"/>
                <w:szCs w:val="20"/>
              </w:rPr>
              <w:t xml:space="preserve"> ООО «</w:t>
            </w:r>
            <w:r>
              <w:rPr>
                <w:sz w:val="20"/>
                <w:szCs w:val="20"/>
              </w:rPr>
              <w:t xml:space="preserve">Управляющая компания «Территория  комфорта» </w:t>
            </w:r>
          </w:p>
          <w:p w14:paraId="4D6C3D1D" w14:textId="77777777" w:rsidR="00EA6328" w:rsidRPr="00720749" w:rsidRDefault="00EA6328" w:rsidP="00EA6328">
            <w:pPr>
              <w:pStyle w:val="Style4"/>
              <w:spacing w:line="240" w:lineRule="auto"/>
              <w:ind w:firstLine="22"/>
              <w:rPr>
                <w:sz w:val="20"/>
                <w:szCs w:val="20"/>
              </w:rPr>
            </w:pPr>
            <w:proofErr w:type="spellStart"/>
            <w:r w:rsidRPr="00720749">
              <w:rPr>
                <w:sz w:val="20"/>
                <w:szCs w:val="20"/>
              </w:rPr>
              <w:t>Юр</w:t>
            </w:r>
            <w:r>
              <w:rPr>
                <w:sz w:val="20"/>
                <w:szCs w:val="20"/>
              </w:rPr>
              <w:t>.</w:t>
            </w:r>
            <w:r w:rsidRPr="00720749">
              <w:rPr>
                <w:sz w:val="20"/>
                <w:szCs w:val="20"/>
              </w:rPr>
              <w:t>адрес</w:t>
            </w:r>
            <w:proofErr w:type="spellEnd"/>
            <w:r w:rsidRPr="00720749">
              <w:rPr>
                <w:sz w:val="20"/>
                <w:szCs w:val="20"/>
              </w:rPr>
              <w:t xml:space="preserve">: </w:t>
            </w:r>
            <w:r>
              <w:rPr>
                <w:sz w:val="20"/>
                <w:szCs w:val="20"/>
              </w:rPr>
              <w:t>445044 Самарская область, г. Тольятти, Итальянский бульвар д. 18 помещение Н1</w:t>
            </w:r>
          </w:p>
          <w:p w14:paraId="4C7170CE" w14:textId="77777777" w:rsidR="00EA6328" w:rsidRDefault="00EA6328" w:rsidP="00EA6328">
            <w:pPr>
              <w:rPr>
                <w:sz w:val="18"/>
                <w:szCs w:val="18"/>
              </w:rPr>
            </w:pPr>
            <w:r w:rsidRPr="00597883">
              <w:rPr>
                <w:sz w:val="18"/>
                <w:szCs w:val="18"/>
              </w:rPr>
              <w:t xml:space="preserve">ОГРН 1156313023129,   </w:t>
            </w:r>
          </w:p>
          <w:p w14:paraId="37015E8F" w14:textId="77777777" w:rsidR="00EA6328" w:rsidRPr="00597883" w:rsidRDefault="00EA6328" w:rsidP="00EA6328">
            <w:pPr>
              <w:rPr>
                <w:sz w:val="18"/>
                <w:szCs w:val="18"/>
              </w:rPr>
            </w:pPr>
            <w:r w:rsidRPr="00597883">
              <w:rPr>
                <w:sz w:val="18"/>
                <w:szCs w:val="18"/>
              </w:rPr>
              <w:t>ИНН/КПП  6321386558/632101001,</w:t>
            </w:r>
          </w:p>
          <w:p w14:paraId="4A9577FA" w14:textId="77777777" w:rsidR="00EA6328" w:rsidRDefault="00EA6328" w:rsidP="00EA6328">
            <w:pPr>
              <w:jc w:val="both"/>
              <w:rPr>
                <w:sz w:val="18"/>
                <w:szCs w:val="18"/>
              </w:rPr>
            </w:pPr>
            <w:r w:rsidRPr="005379BD">
              <w:rPr>
                <w:sz w:val="18"/>
                <w:szCs w:val="18"/>
              </w:rPr>
              <w:t>Р/</w:t>
            </w:r>
            <w:proofErr w:type="spellStart"/>
            <w:r w:rsidRPr="005379BD">
              <w:rPr>
                <w:sz w:val="18"/>
                <w:szCs w:val="18"/>
              </w:rPr>
              <w:t>сч</w:t>
            </w:r>
            <w:proofErr w:type="spellEnd"/>
            <w:r>
              <w:rPr>
                <w:sz w:val="18"/>
                <w:szCs w:val="18"/>
              </w:rPr>
              <w:t xml:space="preserve"> </w:t>
            </w:r>
            <w:r w:rsidRPr="005379BD">
              <w:rPr>
                <w:sz w:val="18"/>
                <w:szCs w:val="18"/>
              </w:rPr>
              <w:t xml:space="preserve"> 40702810</w:t>
            </w:r>
            <w:r>
              <w:rPr>
                <w:sz w:val="18"/>
                <w:szCs w:val="18"/>
              </w:rPr>
              <w:t>854400024523</w:t>
            </w:r>
            <w:r w:rsidRPr="005379BD">
              <w:rPr>
                <w:sz w:val="18"/>
                <w:szCs w:val="18"/>
              </w:rPr>
              <w:t xml:space="preserve"> в </w:t>
            </w:r>
            <w:r>
              <w:rPr>
                <w:sz w:val="18"/>
                <w:szCs w:val="18"/>
              </w:rPr>
              <w:t xml:space="preserve"> Поволжском Банке  </w:t>
            </w:r>
          </w:p>
          <w:p w14:paraId="63289E77" w14:textId="77777777" w:rsidR="00EA6328" w:rsidRPr="005379BD" w:rsidRDefault="00EA6328" w:rsidP="00EA6328">
            <w:pPr>
              <w:jc w:val="both"/>
              <w:rPr>
                <w:sz w:val="18"/>
                <w:szCs w:val="18"/>
              </w:rPr>
            </w:pPr>
            <w:r>
              <w:rPr>
                <w:sz w:val="18"/>
                <w:szCs w:val="18"/>
              </w:rPr>
              <w:t>П</w:t>
            </w:r>
            <w:r w:rsidRPr="005379BD">
              <w:rPr>
                <w:sz w:val="18"/>
                <w:szCs w:val="18"/>
              </w:rPr>
              <w:t>АО</w:t>
            </w:r>
            <w:r>
              <w:rPr>
                <w:sz w:val="18"/>
                <w:szCs w:val="18"/>
              </w:rPr>
              <w:t xml:space="preserve"> Сбербанк  г. Самара</w:t>
            </w:r>
          </w:p>
          <w:p w14:paraId="2854239B" w14:textId="77777777" w:rsidR="00EA6328" w:rsidRPr="00597883" w:rsidRDefault="00EA6328" w:rsidP="00EA6328">
            <w:pPr>
              <w:ind w:right="-143"/>
              <w:rPr>
                <w:sz w:val="18"/>
                <w:szCs w:val="18"/>
              </w:rPr>
            </w:pPr>
            <w:r w:rsidRPr="005379BD">
              <w:rPr>
                <w:sz w:val="18"/>
                <w:szCs w:val="18"/>
              </w:rPr>
              <w:t>к/</w:t>
            </w:r>
            <w:proofErr w:type="spellStart"/>
            <w:r w:rsidRPr="005379BD">
              <w:rPr>
                <w:sz w:val="18"/>
                <w:szCs w:val="18"/>
              </w:rPr>
              <w:t>сч</w:t>
            </w:r>
            <w:proofErr w:type="spellEnd"/>
            <w:r>
              <w:rPr>
                <w:sz w:val="18"/>
                <w:szCs w:val="18"/>
              </w:rPr>
              <w:t xml:space="preserve">  30101810200000000607 </w:t>
            </w:r>
            <w:r w:rsidRPr="005379BD">
              <w:rPr>
                <w:sz w:val="18"/>
                <w:szCs w:val="18"/>
              </w:rPr>
              <w:t xml:space="preserve">, БИК </w:t>
            </w:r>
            <w:r>
              <w:rPr>
                <w:sz w:val="18"/>
                <w:szCs w:val="18"/>
              </w:rPr>
              <w:t>043601607, ОКВЭД 68</w:t>
            </w:r>
            <w:r w:rsidRPr="005379BD">
              <w:rPr>
                <w:sz w:val="18"/>
                <w:szCs w:val="18"/>
              </w:rPr>
              <w:t>.32</w:t>
            </w:r>
            <w:r w:rsidRPr="00597883">
              <w:rPr>
                <w:b/>
                <w:sz w:val="18"/>
                <w:szCs w:val="18"/>
              </w:rPr>
              <w:br w:type="textWrapping" w:clear="all"/>
            </w:r>
            <w:r w:rsidRPr="00A664A6">
              <w:rPr>
                <w:sz w:val="18"/>
                <w:szCs w:val="18"/>
              </w:rPr>
              <w:t xml:space="preserve"> </w:t>
            </w:r>
            <w:r w:rsidRPr="00597883">
              <w:rPr>
                <w:sz w:val="18"/>
                <w:szCs w:val="18"/>
                <w:lang w:val="en-US"/>
              </w:rPr>
              <w:t>E</w:t>
            </w:r>
            <w:r w:rsidRPr="00597883">
              <w:rPr>
                <w:sz w:val="18"/>
                <w:szCs w:val="18"/>
              </w:rPr>
              <w:t>-</w:t>
            </w:r>
            <w:r w:rsidRPr="00597883">
              <w:rPr>
                <w:sz w:val="18"/>
                <w:szCs w:val="18"/>
                <w:lang w:val="en-US"/>
              </w:rPr>
              <w:t>mail</w:t>
            </w:r>
            <w:r w:rsidRPr="00597883">
              <w:rPr>
                <w:sz w:val="18"/>
                <w:szCs w:val="18"/>
              </w:rPr>
              <w:t xml:space="preserve">: </w:t>
            </w:r>
            <w:hyperlink r:id="rId16" w:history="1">
              <w:r w:rsidRPr="00597883">
                <w:rPr>
                  <w:rStyle w:val="aa"/>
                  <w:sz w:val="18"/>
                  <w:szCs w:val="18"/>
                  <w:lang w:val="en-US"/>
                </w:rPr>
                <w:t>uk</w:t>
              </w:r>
              <w:r w:rsidRPr="00597883">
                <w:rPr>
                  <w:rStyle w:val="aa"/>
                  <w:sz w:val="18"/>
                  <w:szCs w:val="18"/>
                </w:rPr>
                <w:t>.</w:t>
              </w:r>
              <w:r w:rsidRPr="00597883">
                <w:rPr>
                  <w:rStyle w:val="aa"/>
                  <w:sz w:val="18"/>
                  <w:szCs w:val="18"/>
                  <w:lang w:val="en-US"/>
                </w:rPr>
                <w:t>t</w:t>
              </w:r>
              <w:r w:rsidRPr="00597883">
                <w:rPr>
                  <w:rStyle w:val="aa"/>
                  <w:sz w:val="18"/>
                  <w:szCs w:val="18"/>
                </w:rPr>
                <w:t>-</w:t>
              </w:r>
              <w:r w:rsidRPr="00597883">
                <w:rPr>
                  <w:rStyle w:val="aa"/>
                  <w:sz w:val="18"/>
                  <w:szCs w:val="18"/>
                  <w:lang w:val="en-US"/>
                </w:rPr>
                <w:t>komfort</w:t>
              </w:r>
              <w:r w:rsidRPr="00597883">
                <w:rPr>
                  <w:rStyle w:val="aa"/>
                  <w:sz w:val="18"/>
                  <w:szCs w:val="18"/>
                </w:rPr>
                <w:t>@</w:t>
              </w:r>
              <w:r w:rsidRPr="00597883">
                <w:rPr>
                  <w:rStyle w:val="aa"/>
                  <w:sz w:val="18"/>
                  <w:szCs w:val="18"/>
                  <w:lang w:val="en-US"/>
                </w:rPr>
                <w:t>mail</w:t>
              </w:r>
              <w:r w:rsidRPr="00597883">
                <w:rPr>
                  <w:rStyle w:val="aa"/>
                  <w:sz w:val="18"/>
                  <w:szCs w:val="18"/>
                </w:rPr>
                <w:t>.</w:t>
              </w:r>
              <w:proofErr w:type="spellStart"/>
              <w:r w:rsidRPr="00597883">
                <w:rPr>
                  <w:rStyle w:val="aa"/>
                  <w:sz w:val="18"/>
                  <w:szCs w:val="18"/>
                  <w:lang w:val="en-US"/>
                </w:rPr>
                <w:t>ru</w:t>
              </w:r>
              <w:proofErr w:type="spellEnd"/>
            </w:hyperlink>
            <w:r w:rsidRPr="00597883">
              <w:rPr>
                <w:sz w:val="18"/>
                <w:szCs w:val="18"/>
              </w:rPr>
              <w:t xml:space="preserve">  Тел. (8482) 31-</w:t>
            </w:r>
            <w:r>
              <w:rPr>
                <w:sz w:val="18"/>
                <w:szCs w:val="18"/>
              </w:rPr>
              <w:t>31-10</w:t>
            </w:r>
          </w:p>
          <w:p w14:paraId="0F5A6648" w14:textId="31DB3983" w:rsidR="007A63B9" w:rsidRPr="00E85289" w:rsidRDefault="007A63B9" w:rsidP="004B4B45">
            <w:pPr>
              <w:pStyle w:val="Style4"/>
              <w:spacing w:line="240" w:lineRule="auto"/>
              <w:ind w:firstLine="22"/>
              <w:rPr>
                <w:sz w:val="20"/>
                <w:szCs w:val="20"/>
              </w:rPr>
            </w:pPr>
          </w:p>
        </w:tc>
        <w:tc>
          <w:tcPr>
            <w:tcW w:w="6672" w:type="dxa"/>
            <w:shd w:val="clear" w:color="auto" w:fill="FFFFFF"/>
          </w:tcPr>
          <w:p w14:paraId="427729D2" w14:textId="3E2794ED" w:rsidR="007A63B9" w:rsidRPr="00EA4D6D" w:rsidRDefault="007A63B9" w:rsidP="00F4413E">
            <w:pPr>
              <w:rPr>
                <w:color w:val="auto"/>
                <w:sz w:val="20"/>
                <w:szCs w:val="20"/>
              </w:rPr>
            </w:pPr>
          </w:p>
        </w:tc>
      </w:tr>
      <w:tr w:rsidR="007A63B9" w:rsidRPr="00E85289" w14:paraId="58637E6C" w14:textId="77777777" w:rsidTr="0036345A">
        <w:trPr>
          <w:trHeight w:hRule="exact" w:val="3686"/>
        </w:trPr>
        <w:tc>
          <w:tcPr>
            <w:tcW w:w="4106" w:type="dxa"/>
            <w:shd w:val="clear" w:color="auto" w:fill="FFFFFF"/>
          </w:tcPr>
          <w:p w14:paraId="4325881F" w14:textId="77777777" w:rsidR="0036345A" w:rsidRDefault="0036345A" w:rsidP="0036345A">
            <w:pPr>
              <w:pStyle w:val="Style2"/>
              <w:shd w:val="clear" w:color="auto" w:fill="auto"/>
              <w:spacing w:after="0" w:line="240" w:lineRule="auto"/>
              <w:ind w:firstLine="0"/>
              <w:rPr>
                <w:sz w:val="20"/>
                <w:szCs w:val="20"/>
              </w:rPr>
            </w:pPr>
            <w:r w:rsidRPr="00C264A0">
              <w:rPr>
                <w:sz w:val="20"/>
                <w:szCs w:val="20"/>
              </w:rPr>
              <w:t>Директор ООО «</w:t>
            </w:r>
            <w:r>
              <w:rPr>
                <w:sz w:val="20"/>
                <w:szCs w:val="20"/>
              </w:rPr>
              <w:t xml:space="preserve">Управляющая компания «Территория  комфорта» </w:t>
            </w:r>
          </w:p>
          <w:p w14:paraId="11E3F3B1" w14:textId="77777777" w:rsidR="0036345A" w:rsidRPr="00C264A0" w:rsidRDefault="0036345A" w:rsidP="0036345A">
            <w:pPr>
              <w:pStyle w:val="Style2"/>
              <w:shd w:val="clear" w:color="auto" w:fill="auto"/>
              <w:spacing w:after="0" w:line="240" w:lineRule="auto"/>
              <w:ind w:firstLine="0"/>
              <w:rPr>
                <w:sz w:val="20"/>
                <w:szCs w:val="20"/>
              </w:rPr>
            </w:pPr>
          </w:p>
          <w:p w14:paraId="71088C63" w14:textId="77777777" w:rsidR="0036345A" w:rsidRPr="005375DA" w:rsidRDefault="0036345A" w:rsidP="0036345A">
            <w:pPr>
              <w:pStyle w:val="Style2"/>
              <w:shd w:val="clear" w:color="auto" w:fill="auto"/>
              <w:spacing w:after="0" w:line="240" w:lineRule="auto"/>
              <w:ind w:firstLine="0"/>
              <w:rPr>
                <w:sz w:val="16"/>
                <w:szCs w:val="16"/>
              </w:rPr>
            </w:pPr>
          </w:p>
          <w:p w14:paraId="6FFEAFEB" w14:textId="77777777" w:rsidR="0036345A" w:rsidRPr="00C264A0" w:rsidRDefault="0036345A" w:rsidP="0036345A">
            <w:pPr>
              <w:pStyle w:val="Style2"/>
              <w:shd w:val="clear" w:color="auto" w:fill="auto"/>
              <w:spacing w:after="0" w:line="240" w:lineRule="auto"/>
              <w:ind w:left="120" w:firstLine="0"/>
              <w:rPr>
                <w:sz w:val="20"/>
                <w:szCs w:val="20"/>
              </w:rPr>
            </w:pPr>
            <w:r w:rsidRPr="00C264A0">
              <w:rPr>
                <w:sz w:val="20"/>
                <w:szCs w:val="20"/>
              </w:rPr>
              <w:t>/______________________/</w:t>
            </w:r>
            <w:r>
              <w:rPr>
                <w:sz w:val="20"/>
                <w:szCs w:val="20"/>
              </w:rPr>
              <w:t>А.А. Киршен</w:t>
            </w:r>
            <w:r w:rsidRPr="00C264A0">
              <w:rPr>
                <w:sz w:val="20"/>
                <w:szCs w:val="20"/>
              </w:rPr>
              <w:t>/</w:t>
            </w:r>
          </w:p>
          <w:p w14:paraId="199DF0B6" w14:textId="18AFB140" w:rsidR="000B5ACE" w:rsidRPr="0036345A" w:rsidRDefault="0036345A" w:rsidP="0036345A">
            <w:pPr>
              <w:pStyle w:val="Style2"/>
              <w:shd w:val="clear" w:color="auto" w:fill="auto"/>
              <w:spacing w:after="0" w:line="240" w:lineRule="auto"/>
              <w:ind w:left="120" w:firstLine="0"/>
              <w:rPr>
                <w:sz w:val="14"/>
                <w:szCs w:val="14"/>
              </w:rPr>
            </w:pPr>
            <w:r w:rsidRPr="0036345A">
              <w:rPr>
                <w:sz w:val="14"/>
                <w:szCs w:val="14"/>
              </w:rPr>
              <w:t>М.П.</w:t>
            </w:r>
          </w:p>
        </w:tc>
        <w:tc>
          <w:tcPr>
            <w:tcW w:w="6672" w:type="dxa"/>
            <w:shd w:val="clear" w:color="auto" w:fill="FFFFFF"/>
          </w:tcPr>
          <w:p w14:paraId="0871A290" w14:textId="77777777" w:rsidR="00FC4B05" w:rsidRPr="00E85289" w:rsidRDefault="00FC4B05" w:rsidP="0060258F">
            <w:pPr>
              <w:rPr>
                <w:b/>
                <w:bCs/>
                <w:color w:val="auto"/>
                <w:sz w:val="20"/>
                <w:szCs w:val="20"/>
              </w:rPr>
            </w:pPr>
          </w:p>
          <w:p w14:paraId="72EE81B4" w14:textId="77777777" w:rsidR="00FC4B05" w:rsidRPr="00E85289" w:rsidRDefault="00FC4B05" w:rsidP="0060258F">
            <w:pPr>
              <w:rPr>
                <w:b/>
                <w:color w:val="auto"/>
                <w:sz w:val="20"/>
                <w:szCs w:val="20"/>
              </w:rPr>
            </w:pPr>
          </w:p>
          <w:p w14:paraId="5563967D" w14:textId="0FF0DA29" w:rsidR="00FC4B05" w:rsidRPr="00E85289" w:rsidRDefault="00FC4B05" w:rsidP="0060258F">
            <w:pPr>
              <w:rPr>
                <w:b/>
                <w:bCs/>
                <w:color w:val="auto"/>
                <w:sz w:val="20"/>
                <w:szCs w:val="20"/>
              </w:rPr>
            </w:pPr>
            <w:r w:rsidRPr="00E85289">
              <w:rPr>
                <w:b/>
                <w:color w:val="auto"/>
                <w:sz w:val="20"/>
                <w:szCs w:val="20"/>
              </w:rPr>
              <w:t xml:space="preserve">Собственник </w:t>
            </w:r>
            <w:r w:rsidRPr="0038581E">
              <w:rPr>
                <w:b/>
                <w:color w:val="auto"/>
                <w:sz w:val="20"/>
                <w:szCs w:val="20"/>
              </w:rPr>
              <w:t>/______________/</w:t>
            </w:r>
            <w:r w:rsidR="003C13E7">
              <w:rPr>
                <w:b/>
                <w:color w:val="auto"/>
                <w:sz w:val="20"/>
                <w:szCs w:val="20"/>
              </w:rPr>
              <w:t xml:space="preserve">                                      </w:t>
            </w:r>
            <w:r w:rsidRPr="0038581E">
              <w:rPr>
                <w:b/>
                <w:color w:val="auto"/>
                <w:sz w:val="20"/>
                <w:szCs w:val="20"/>
              </w:rPr>
              <w:t>/</w:t>
            </w:r>
            <w:r w:rsidRPr="00E85289">
              <w:rPr>
                <w:rStyle w:val="CharStyle5"/>
                <w:b/>
                <w:color w:val="auto"/>
                <w:sz w:val="20"/>
                <w:szCs w:val="20"/>
              </w:rPr>
              <w:t xml:space="preserve">      </w:t>
            </w:r>
          </w:p>
          <w:p w14:paraId="5B2846AA" w14:textId="52C7C87F" w:rsidR="0060258F" w:rsidRPr="00E85289" w:rsidRDefault="0060258F" w:rsidP="0060258F">
            <w:pPr>
              <w:rPr>
                <w:color w:val="auto"/>
                <w:sz w:val="20"/>
                <w:szCs w:val="20"/>
              </w:rPr>
            </w:pPr>
            <w:r w:rsidRPr="00E85289">
              <w:rPr>
                <w:b/>
                <w:bCs/>
                <w:color w:val="auto"/>
                <w:sz w:val="20"/>
                <w:szCs w:val="20"/>
              </w:rPr>
              <w:t>С условиями договора и приложен</w:t>
            </w:r>
            <w:r w:rsidR="00C264A0" w:rsidRPr="00E85289">
              <w:rPr>
                <w:b/>
                <w:bCs/>
                <w:color w:val="auto"/>
                <w:sz w:val="20"/>
                <w:szCs w:val="20"/>
              </w:rPr>
              <w:t>иями</w:t>
            </w:r>
            <w:r w:rsidRPr="00E85289">
              <w:rPr>
                <w:b/>
                <w:bCs/>
                <w:color w:val="auto"/>
                <w:sz w:val="20"/>
                <w:szCs w:val="20"/>
              </w:rPr>
              <w:t xml:space="preserve"> к нему ознакомлен.</w:t>
            </w:r>
          </w:p>
          <w:p w14:paraId="03D48FD3" w14:textId="77777777" w:rsidR="006735DF" w:rsidRPr="00E85289" w:rsidRDefault="006735DF" w:rsidP="006735DF">
            <w:pPr>
              <w:shd w:val="clear" w:color="auto" w:fill="FFFFFF"/>
              <w:tabs>
                <w:tab w:val="left" w:pos="1134"/>
              </w:tabs>
              <w:jc w:val="both"/>
              <w:rPr>
                <w:i/>
                <w:iCs/>
                <w:color w:val="auto"/>
                <w:sz w:val="16"/>
                <w:szCs w:val="16"/>
              </w:rPr>
            </w:pPr>
            <w:r w:rsidRPr="00E85289">
              <w:rPr>
                <w:i/>
                <w:iCs/>
                <w:color w:val="auto"/>
                <w:sz w:val="16"/>
                <w:szCs w:val="16"/>
              </w:rPr>
              <w:t>Приложение №1 – Обязательство собственника помещения.</w:t>
            </w:r>
          </w:p>
          <w:p w14:paraId="0C9E5325" w14:textId="77777777" w:rsidR="006735DF" w:rsidRPr="00E85289" w:rsidRDefault="006735DF" w:rsidP="006735DF">
            <w:pPr>
              <w:shd w:val="clear" w:color="auto" w:fill="FFFFFF"/>
              <w:tabs>
                <w:tab w:val="left" w:pos="1134"/>
              </w:tabs>
              <w:jc w:val="both"/>
              <w:rPr>
                <w:i/>
                <w:iCs/>
                <w:color w:val="auto"/>
                <w:sz w:val="16"/>
                <w:szCs w:val="16"/>
              </w:rPr>
            </w:pPr>
            <w:r w:rsidRPr="00E85289">
              <w:rPr>
                <w:i/>
                <w:iCs/>
                <w:color w:val="auto"/>
                <w:sz w:val="16"/>
                <w:szCs w:val="16"/>
              </w:rPr>
              <w:t>Приложение №2 - Состав Общего имущества многоквартирного дома, в отношении которого осуществляется управление.</w:t>
            </w:r>
          </w:p>
          <w:p w14:paraId="30E85C7A" w14:textId="77777777" w:rsidR="006735DF" w:rsidRPr="00E85289" w:rsidRDefault="006735DF" w:rsidP="006735DF">
            <w:pPr>
              <w:shd w:val="clear" w:color="auto" w:fill="FFFFFF"/>
              <w:tabs>
                <w:tab w:val="left" w:pos="1134"/>
              </w:tabs>
              <w:jc w:val="both"/>
              <w:rPr>
                <w:i/>
                <w:iCs/>
                <w:color w:val="auto"/>
                <w:sz w:val="16"/>
                <w:szCs w:val="16"/>
              </w:rPr>
            </w:pPr>
            <w:r w:rsidRPr="00E85289">
              <w:rPr>
                <w:i/>
                <w:iCs/>
                <w:color w:val="auto"/>
                <w:sz w:val="16"/>
                <w:szCs w:val="16"/>
              </w:rPr>
              <w:t>Приложение №3 - Перечень работ и услуг по управлению многоквартирным домом, содержанию Общего имущества, коммунальным услугам.</w:t>
            </w:r>
          </w:p>
          <w:p w14:paraId="5D308A56" w14:textId="77777777" w:rsidR="006735DF" w:rsidRPr="00E85289" w:rsidRDefault="006735DF" w:rsidP="006735DF">
            <w:pPr>
              <w:shd w:val="clear" w:color="auto" w:fill="FFFFFF"/>
              <w:tabs>
                <w:tab w:val="left" w:pos="1134"/>
              </w:tabs>
              <w:jc w:val="both"/>
              <w:rPr>
                <w:i/>
                <w:iCs/>
                <w:color w:val="auto"/>
                <w:sz w:val="16"/>
                <w:szCs w:val="16"/>
              </w:rPr>
            </w:pPr>
            <w:r w:rsidRPr="00E85289">
              <w:rPr>
                <w:i/>
                <w:iCs/>
                <w:color w:val="auto"/>
                <w:sz w:val="16"/>
                <w:szCs w:val="16"/>
              </w:rPr>
              <w:t>Приложение №4 – Инструкция о мерах пожарной безопасности.</w:t>
            </w:r>
          </w:p>
          <w:p w14:paraId="2A37F32A" w14:textId="77777777" w:rsidR="006735DF" w:rsidRPr="00E85289" w:rsidRDefault="006735DF" w:rsidP="006735DF">
            <w:pPr>
              <w:shd w:val="clear" w:color="auto" w:fill="FFFFFF"/>
              <w:tabs>
                <w:tab w:val="left" w:pos="1134"/>
              </w:tabs>
              <w:jc w:val="both"/>
              <w:rPr>
                <w:i/>
                <w:iCs/>
                <w:color w:val="auto"/>
                <w:sz w:val="16"/>
                <w:szCs w:val="16"/>
              </w:rPr>
            </w:pPr>
            <w:r w:rsidRPr="00E85289">
              <w:rPr>
                <w:i/>
                <w:iCs/>
                <w:color w:val="auto"/>
                <w:sz w:val="16"/>
                <w:szCs w:val="16"/>
              </w:rPr>
              <w:t>Приложение №5 -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3F7857A4" w14:textId="77777777" w:rsidR="006735DF" w:rsidRPr="00E85289" w:rsidRDefault="006735DF" w:rsidP="006735DF">
            <w:pPr>
              <w:shd w:val="clear" w:color="auto" w:fill="FFFFFF"/>
              <w:tabs>
                <w:tab w:val="left" w:pos="1134"/>
              </w:tabs>
              <w:jc w:val="both"/>
              <w:rPr>
                <w:i/>
                <w:iCs/>
                <w:color w:val="auto"/>
                <w:sz w:val="18"/>
                <w:szCs w:val="18"/>
              </w:rPr>
            </w:pPr>
            <w:r w:rsidRPr="00E85289">
              <w:rPr>
                <w:i/>
                <w:iCs/>
                <w:color w:val="auto"/>
                <w:sz w:val="18"/>
                <w:szCs w:val="18"/>
              </w:rPr>
              <w:t>Приложение №6 - Правила проживания в многоквартирном доме;</w:t>
            </w:r>
          </w:p>
          <w:p w14:paraId="332BCBB7" w14:textId="32AF6595" w:rsidR="0060258F" w:rsidRPr="00E85289" w:rsidRDefault="006735DF" w:rsidP="00FC4B05">
            <w:pPr>
              <w:pStyle w:val="Style2"/>
              <w:spacing w:after="0" w:line="240" w:lineRule="auto"/>
              <w:ind w:firstLine="0"/>
              <w:rPr>
                <w:b w:val="0"/>
                <w:sz w:val="16"/>
                <w:szCs w:val="16"/>
              </w:rPr>
            </w:pPr>
            <w:r w:rsidRPr="00E85289">
              <w:rPr>
                <w:b w:val="0"/>
                <w:bCs w:val="0"/>
                <w:i/>
                <w:iCs/>
                <w:sz w:val="18"/>
                <w:szCs w:val="18"/>
              </w:rPr>
              <w:t>Приложение №7 - Правила въезда/выезда и нахождения транспортных средств на территории МКД;</w:t>
            </w:r>
          </w:p>
          <w:p w14:paraId="185F3288" w14:textId="7392D9BB" w:rsidR="0036345A" w:rsidRDefault="007A63B9" w:rsidP="006735DF">
            <w:pPr>
              <w:pStyle w:val="Style4"/>
              <w:shd w:val="clear" w:color="auto" w:fill="auto"/>
              <w:tabs>
                <w:tab w:val="left" w:pos="1800"/>
              </w:tabs>
              <w:spacing w:line="240" w:lineRule="auto"/>
              <w:ind w:left="120" w:firstLine="0"/>
              <w:rPr>
                <w:rStyle w:val="CharStyle5"/>
                <w:b/>
                <w:sz w:val="20"/>
                <w:szCs w:val="20"/>
              </w:rPr>
            </w:pPr>
            <w:r w:rsidRPr="00E85289">
              <w:rPr>
                <w:b/>
                <w:sz w:val="20"/>
                <w:szCs w:val="20"/>
              </w:rPr>
              <w:t>Собственник /______________/</w:t>
            </w:r>
            <w:r w:rsidR="003C13E7">
              <w:rPr>
                <w:sz w:val="20"/>
                <w:szCs w:val="20"/>
              </w:rPr>
              <w:t xml:space="preserve">                                   </w:t>
            </w:r>
            <w:r w:rsidRPr="0038581E">
              <w:rPr>
                <w:b/>
                <w:bCs/>
                <w:sz w:val="20"/>
                <w:szCs w:val="20"/>
              </w:rPr>
              <w:t xml:space="preserve"> /</w:t>
            </w:r>
            <w:r w:rsidRPr="00E85289">
              <w:rPr>
                <w:rStyle w:val="CharStyle5"/>
                <w:b/>
                <w:sz w:val="20"/>
                <w:szCs w:val="20"/>
              </w:rPr>
              <w:t xml:space="preserve">   </w:t>
            </w:r>
          </w:p>
          <w:p w14:paraId="1A4B9953" w14:textId="77777777" w:rsidR="0036345A" w:rsidRDefault="0036345A" w:rsidP="006735DF">
            <w:pPr>
              <w:pStyle w:val="Style4"/>
              <w:shd w:val="clear" w:color="auto" w:fill="auto"/>
              <w:tabs>
                <w:tab w:val="left" w:pos="1800"/>
              </w:tabs>
              <w:spacing w:line="240" w:lineRule="auto"/>
              <w:ind w:left="120" w:firstLine="0"/>
              <w:rPr>
                <w:rStyle w:val="CharStyle5"/>
                <w:b/>
                <w:sz w:val="20"/>
                <w:szCs w:val="20"/>
              </w:rPr>
            </w:pPr>
          </w:p>
          <w:p w14:paraId="4CD3F29F" w14:textId="77777777" w:rsidR="0036345A" w:rsidRDefault="0036345A" w:rsidP="006735DF">
            <w:pPr>
              <w:pStyle w:val="Style4"/>
              <w:shd w:val="clear" w:color="auto" w:fill="auto"/>
              <w:tabs>
                <w:tab w:val="left" w:pos="1800"/>
              </w:tabs>
              <w:spacing w:line="240" w:lineRule="auto"/>
              <w:ind w:left="120" w:firstLine="0"/>
              <w:rPr>
                <w:rStyle w:val="CharStyle5"/>
                <w:b/>
                <w:sz w:val="20"/>
                <w:szCs w:val="20"/>
              </w:rPr>
            </w:pPr>
          </w:p>
          <w:p w14:paraId="45BBA3A6" w14:textId="77777777" w:rsidR="0036345A" w:rsidRDefault="0036345A" w:rsidP="006735DF">
            <w:pPr>
              <w:pStyle w:val="Style4"/>
              <w:shd w:val="clear" w:color="auto" w:fill="auto"/>
              <w:tabs>
                <w:tab w:val="left" w:pos="1800"/>
              </w:tabs>
              <w:spacing w:line="240" w:lineRule="auto"/>
              <w:ind w:left="120" w:firstLine="0"/>
              <w:rPr>
                <w:rStyle w:val="CharStyle5"/>
                <w:b/>
                <w:sz w:val="20"/>
                <w:szCs w:val="20"/>
              </w:rPr>
            </w:pPr>
          </w:p>
          <w:p w14:paraId="75A56EC4" w14:textId="77777777" w:rsidR="0036345A" w:rsidRDefault="0036345A" w:rsidP="006735DF">
            <w:pPr>
              <w:pStyle w:val="Style4"/>
              <w:shd w:val="clear" w:color="auto" w:fill="auto"/>
              <w:tabs>
                <w:tab w:val="left" w:pos="1800"/>
              </w:tabs>
              <w:spacing w:line="240" w:lineRule="auto"/>
              <w:ind w:left="120" w:firstLine="0"/>
              <w:rPr>
                <w:rStyle w:val="CharStyle5"/>
                <w:b/>
                <w:sz w:val="20"/>
                <w:szCs w:val="20"/>
              </w:rPr>
            </w:pPr>
          </w:p>
          <w:p w14:paraId="2929CB32" w14:textId="4A81EE72" w:rsidR="0036345A" w:rsidRDefault="007A63B9" w:rsidP="006735DF">
            <w:pPr>
              <w:pStyle w:val="Style4"/>
              <w:shd w:val="clear" w:color="auto" w:fill="auto"/>
              <w:tabs>
                <w:tab w:val="left" w:pos="1800"/>
              </w:tabs>
              <w:spacing w:line="240" w:lineRule="auto"/>
              <w:ind w:left="120" w:firstLine="0"/>
              <w:rPr>
                <w:rStyle w:val="CharStyle5"/>
                <w:b/>
                <w:sz w:val="20"/>
                <w:szCs w:val="20"/>
              </w:rPr>
            </w:pPr>
            <w:r w:rsidRPr="00E85289">
              <w:rPr>
                <w:rStyle w:val="CharStyle5"/>
                <w:b/>
                <w:sz w:val="20"/>
                <w:szCs w:val="20"/>
              </w:rPr>
              <w:t xml:space="preserve"> </w:t>
            </w:r>
          </w:p>
          <w:p w14:paraId="12F4CF4E" w14:textId="77777777" w:rsidR="0036345A" w:rsidRDefault="0036345A" w:rsidP="006735DF">
            <w:pPr>
              <w:pStyle w:val="Style4"/>
              <w:shd w:val="clear" w:color="auto" w:fill="auto"/>
              <w:tabs>
                <w:tab w:val="left" w:pos="1800"/>
              </w:tabs>
              <w:spacing w:line="240" w:lineRule="auto"/>
              <w:ind w:left="120" w:firstLine="0"/>
              <w:rPr>
                <w:rStyle w:val="CharStyle5"/>
                <w:b/>
                <w:sz w:val="20"/>
                <w:szCs w:val="20"/>
              </w:rPr>
            </w:pPr>
          </w:p>
          <w:p w14:paraId="22087822" w14:textId="77777777" w:rsidR="0036345A" w:rsidRDefault="0036345A" w:rsidP="006735DF">
            <w:pPr>
              <w:pStyle w:val="Style4"/>
              <w:shd w:val="clear" w:color="auto" w:fill="auto"/>
              <w:tabs>
                <w:tab w:val="left" w:pos="1800"/>
              </w:tabs>
              <w:spacing w:line="240" w:lineRule="auto"/>
              <w:ind w:left="120" w:firstLine="0"/>
              <w:rPr>
                <w:rStyle w:val="CharStyle5"/>
                <w:b/>
                <w:sz w:val="20"/>
                <w:szCs w:val="20"/>
              </w:rPr>
            </w:pPr>
          </w:p>
          <w:p w14:paraId="7FA0D6F5" w14:textId="54C1989C" w:rsidR="007A63B9" w:rsidRPr="00E85289" w:rsidRDefault="007A63B9" w:rsidP="006735DF">
            <w:pPr>
              <w:pStyle w:val="Style4"/>
              <w:shd w:val="clear" w:color="auto" w:fill="auto"/>
              <w:tabs>
                <w:tab w:val="left" w:pos="1800"/>
              </w:tabs>
              <w:spacing w:line="240" w:lineRule="auto"/>
              <w:ind w:left="120" w:firstLine="0"/>
              <w:rPr>
                <w:b/>
                <w:sz w:val="20"/>
                <w:szCs w:val="20"/>
              </w:rPr>
            </w:pPr>
            <w:r w:rsidRPr="00E85289">
              <w:rPr>
                <w:rStyle w:val="CharStyle5"/>
                <w:b/>
                <w:sz w:val="20"/>
                <w:szCs w:val="20"/>
              </w:rPr>
              <w:t xml:space="preserve">  </w:t>
            </w:r>
          </w:p>
        </w:tc>
      </w:tr>
      <w:bookmarkEnd w:id="22"/>
    </w:tbl>
    <w:p w14:paraId="4C964A82" w14:textId="21C315D1" w:rsidR="0060258F" w:rsidRPr="00E85289" w:rsidRDefault="0060258F" w:rsidP="0060258F">
      <w:pPr>
        <w:rPr>
          <w:color w:val="auto"/>
        </w:rPr>
        <w:sectPr w:rsidR="0060258F" w:rsidRPr="00E85289" w:rsidSect="004A5541">
          <w:headerReference w:type="default" r:id="rId17"/>
          <w:footerReference w:type="first" r:id="rId18"/>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E85289" w14:paraId="76B76A57" w14:textId="77777777" w:rsidTr="00934945">
        <w:tc>
          <w:tcPr>
            <w:tcW w:w="5670" w:type="dxa"/>
          </w:tcPr>
          <w:p w14:paraId="3CB52C80" w14:textId="77777777" w:rsidR="00AA7CBB" w:rsidRPr="00E85289" w:rsidRDefault="00AA7CBB" w:rsidP="00175A91">
            <w:pPr>
              <w:pStyle w:val="Style153"/>
              <w:keepNext/>
              <w:keepLines/>
              <w:shd w:val="clear" w:color="auto" w:fill="auto"/>
              <w:rPr>
                <w:rStyle w:val="CharStyle154"/>
                <w:bCs/>
                <w:sz w:val="18"/>
                <w:szCs w:val="18"/>
              </w:rPr>
            </w:pPr>
            <w:bookmarkStart w:id="24" w:name="bookmark32"/>
            <w:bookmarkStart w:id="25" w:name="_Hlk65067189"/>
          </w:p>
        </w:tc>
        <w:tc>
          <w:tcPr>
            <w:tcW w:w="5095" w:type="dxa"/>
          </w:tcPr>
          <w:p w14:paraId="0D790B16" w14:textId="6F4FA4DE" w:rsidR="00AA7CBB" w:rsidRPr="00E85289" w:rsidRDefault="00CA11AF" w:rsidP="00175A91">
            <w:pPr>
              <w:pStyle w:val="Style153"/>
              <w:keepNext/>
              <w:keepLines/>
              <w:shd w:val="clear" w:color="auto" w:fill="auto"/>
              <w:rPr>
                <w:rStyle w:val="CharStyle154"/>
                <w:bCs/>
                <w:sz w:val="18"/>
                <w:szCs w:val="18"/>
              </w:rPr>
            </w:pPr>
            <w:r w:rsidRPr="00E85289">
              <w:rPr>
                <w:rStyle w:val="CharStyle154"/>
                <w:b/>
                <w:bCs/>
                <w:sz w:val="18"/>
                <w:szCs w:val="18"/>
              </w:rPr>
              <w:t xml:space="preserve">Приложение №1 </w:t>
            </w:r>
            <w:r w:rsidRPr="00E85289">
              <w:rPr>
                <w:rStyle w:val="CharStyle154"/>
                <w:bCs/>
                <w:sz w:val="18"/>
                <w:szCs w:val="18"/>
              </w:rPr>
              <w:t>к договору о передаче прав по управлению домом №</w:t>
            </w:r>
            <w:r w:rsidR="00542563">
              <w:rPr>
                <w:rStyle w:val="CharStyle154"/>
                <w:bCs/>
                <w:sz w:val="18"/>
                <w:szCs w:val="18"/>
              </w:rPr>
              <w:t xml:space="preserve"> 14/2021</w:t>
            </w:r>
            <w:r w:rsidRPr="00E85289">
              <w:rPr>
                <w:rStyle w:val="CharStyle154"/>
                <w:bCs/>
                <w:sz w:val="18"/>
                <w:szCs w:val="18"/>
              </w:rPr>
              <w:t xml:space="preserve"> от «</w:t>
            </w:r>
            <w:r w:rsidR="00542563">
              <w:rPr>
                <w:rStyle w:val="CharStyle154"/>
                <w:bCs/>
                <w:sz w:val="18"/>
                <w:szCs w:val="18"/>
              </w:rPr>
              <w:t>01</w:t>
            </w:r>
            <w:r w:rsidRPr="00E85289">
              <w:rPr>
                <w:rStyle w:val="CharStyle154"/>
                <w:bCs/>
                <w:sz w:val="18"/>
                <w:szCs w:val="18"/>
              </w:rPr>
              <w:t>»</w:t>
            </w:r>
            <w:r w:rsidR="00542563">
              <w:rPr>
                <w:rStyle w:val="CharStyle154"/>
                <w:bCs/>
                <w:sz w:val="18"/>
                <w:szCs w:val="18"/>
              </w:rPr>
              <w:t xml:space="preserve"> июня </w:t>
            </w:r>
            <w:r w:rsidRPr="00E85289">
              <w:rPr>
                <w:rStyle w:val="CharStyle154"/>
                <w:bCs/>
                <w:sz w:val="18"/>
                <w:szCs w:val="18"/>
              </w:rPr>
              <w:t>2</w:t>
            </w:r>
            <w:r w:rsidR="00542563">
              <w:rPr>
                <w:rStyle w:val="CharStyle154"/>
                <w:bCs/>
                <w:sz w:val="18"/>
                <w:szCs w:val="18"/>
              </w:rPr>
              <w:t>021</w:t>
            </w:r>
            <w:r w:rsidRPr="00E85289">
              <w:rPr>
                <w:rStyle w:val="CharStyle154"/>
                <w:bCs/>
                <w:sz w:val="18"/>
                <w:szCs w:val="18"/>
              </w:rPr>
              <w:t>г.</w:t>
            </w:r>
          </w:p>
          <w:p w14:paraId="77AB03A3" w14:textId="77777777" w:rsidR="00AA7CBB" w:rsidRPr="00E85289" w:rsidRDefault="00AA7CBB" w:rsidP="00175A91">
            <w:pPr>
              <w:pStyle w:val="Style153"/>
              <w:keepNext/>
              <w:keepLines/>
              <w:shd w:val="clear" w:color="auto" w:fill="auto"/>
              <w:rPr>
                <w:rStyle w:val="CharStyle154"/>
                <w:bCs/>
                <w:sz w:val="18"/>
                <w:szCs w:val="18"/>
              </w:rPr>
            </w:pPr>
          </w:p>
        </w:tc>
      </w:tr>
    </w:tbl>
    <w:p w14:paraId="75777B9F" w14:textId="77777777" w:rsidR="00175A91" w:rsidRPr="00E85289" w:rsidRDefault="00175A91" w:rsidP="0061069B">
      <w:pPr>
        <w:pStyle w:val="Style153"/>
        <w:keepNext/>
        <w:keepLines/>
        <w:shd w:val="clear" w:color="auto" w:fill="auto"/>
        <w:ind w:left="3920"/>
        <w:contextualSpacing/>
        <w:rPr>
          <w:rStyle w:val="CharStyle154"/>
          <w:b/>
          <w:bCs/>
          <w:sz w:val="24"/>
          <w:szCs w:val="24"/>
        </w:rPr>
      </w:pPr>
      <w:r w:rsidRPr="00E85289">
        <w:rPr>
          <w:rStyle w:val="CharStyle154"/>
          <w:b/>
          <w:bCs/>
          <w:sz w:val="24"/>
          <w:szCs w:val="24"/>
        </w:rPr>
        <w:t>Обязательство</w:t>
      </w:r>
      <w:bookmarkEnd w:id="24"/>
    </w:p>
    <w:p w14:paraId="03CE71E2"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bookmarkStart w:id="26" w:name="bookmark33"/>
      <w:r w:rsidRPr="00E85289">
        <w:rPr>
          <w:rStyle w:val="CharStyle156"/>
          <w:sz w:val="22"/>
          <w:szCs w:val="22"/>
        </w:rPr>
        <w:t>1</w:t>
      </w:r>
      <w:bookmarkEnd w:id="26"/>
      <w:r w:rsidRPr="00E85289">
        <w:rPr>
          <w:rStyle w:val="CharStyle156"/>
          <w:sz w:val="22"/>
          <w:szCs w:val="22"/>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21F3ACF7" w14:textId="64C7A8FF"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в</w:t>
      </w:r>
      <w:r w:rsidRPr="00E85289">
        <w:rPr>
          <w:rStyle w:val="CharStyle156"/>
          <w:b/>
          <w:sz w:val="22"/>
          <w:szCs w:val="22"/>
        </w:rPr>
        <w:t xml:space="preserve"> </w:t>
      </w:r>
      <w:r w:rsidR="00B25F6A" w:rsidRPr="00E85289">
        <w:rPr>
          <w:rStyle w:val="CharStyle6"/>
          <w:b w:val="0"/>
        </w:rPr>
        <w:t xml:space="preserve">ООО </w:t>
      </w:r>
      <w:r w:rsidR="009F04C5">
        <w:rPr>
          <w:rStyle w:val="CharStyle6"/>
          <w:b w:val="0"/>
        </w:rPr>
        <w:t xml:space="preserve"> «</w:t>
      </w:r>
      <w:r w:rsidR="00353724">
        <w:rPr>
          <w:rStyle w:val="CharStyle6"/>
          <w:b w:val="0"/>
        </w:rPr>
        <w:t>Управляющая</w:t>
      </w:r>
      <w:r w:rsidR="009F04C5">
        <w:rPr>
          <w:rStyle w:val="CharStyle6"/>
          <w:b w:val="0"/>
        </w:rPr>
        <w:t xml:space="preserve"> компания «Территория Комфорта»</w:t>
      </w:r>
      <w:r w:rsidRPr="00E85289">
        <w:rPr>
          <w:rStyle w:val="CharStyle156"/>
          <w:b/>
          <w:sz w:val="22"/>
          <w:szCs w:val="22"/>
        </w:rPr>
        <w:t xml:space="preserve">, </w:t>
      </w:r>
      <w:r w:rsidRPr="00E85289">
        <w:rPr>
          <w:rStyle w:val="CharStyle156"/>
          <w:sz w:val="22"/>
          <w:szCs w:val="22"/>
        </w:rPr>
        <w:t>в том числе по следующим видам работ:</w:t>
      </w:r>
    </w:p>
    <w:p w14:paraId="1C3F4C9C"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Работы по перепланировке и переоборудованию квартиры (перепланировка жилых помещений и мест общего пользования), в том числе:</w:t>
      </w:r>
    </w:p>
    <w:p w14:paraId="436ABE16"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перенос или разборка перегородок;</w:t>
      </w:r>
    </w:p>
    <w:p w14:paraId="710B1B6B"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перенос или устройство дверных проемов;</w:t>
      </w:r>
    </w:p>
    <w:p w14:paraId="5227D85F"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устройство дополнительных кухонь и санузлов;</w:t>
      </w:r>
    </w:p>
    <w:p w14:paraId="5DA4A221"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расширение жилой площади за счет сноса встроенных шкафов;</w:t>
      </w:r>
    </w:p>
    <w:p w14:paraId="0FECC23A"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разукрупнение или укрупнение многокомнатных квартир;</w:t>
      </w:r>
    </w:p>
    <w:p w14:paraId="08E3F6AD"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устройство тамбуров и переоборудование существующих и т.п.</w:t>
      </w:r>
    </w:p>
    <w:p w14:paraId="2C7B08E4"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установка наружных технических средств (кондиционеров, антенн, защитных сеток и т.п.)</w:t>
      </w:r>
    </w:p>
    <w:p w14:paraId="0710D598"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не нарушать целостность несущих железобетонных конструкций.</w:t>
      </w:r>
    </w:p>
    <w:p w14:paraId="2BDED5A0"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Переоборудование конвекторов системы отопления, вентиляционных шахт, противопожарной безопасности:</w:t>
      </w:r>
    </w:p>
    <w:p w14:paraId="1EB637D0"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перенос батарей отопления, переоборудование санузлов и ванн, прокладка новых трубопроводов;</w:t>
      </w:r>
    </w:p>
    <w:p w14:paraId="4F87F47D"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 xml:space="preserve">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w:t>
      </w:r>
      <w:proofErr w:type="spellStart"/>
      <w:r w:rsidRPr="00E85289">
        <w:rPr>
          <w:rStyle w:val="CharStyle156"/>
          <w:sz w:val="22"/>
          <w:szCs w:val="22"/>
        </w:rPr>
        <w:t>и.т.п</w:t>
      </w:r>
      <w:proofErr w:type="spellEnd"/>
      <w:r w:rsidRPr="00E85289">
        <w:rPr>
          <w:rStyle w:val="CharStyle156"/>
          <w:sz w:val="22"/>
          <w:szCs w:val="22"/>
        </w:rPr>
        <w:t>.;</w:t>
      </w:r>
    </w:p>
    <w:p w14:paraId="2DBB35A7"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не нарушать проектную систему естественного воздухообмена занимаемых помещений;</w:t>
      </w:r>
    </w:p>
    <w:p w14:paraId="02062422"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не демонтировать систему обнаружения пожара в квартирах - пожарный извещатель.</w:t>
      </w:r>
    </w:p>
    <w:p w14:paraId="40A4E55F"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Ремонтно-отделочные работы выполнять на основании нижеперечисленных правил:</w:t>
      </w:r>
    </w:p>
    <w:p w14:paraId="1100501F"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40E813D"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не производить слив цементных и иных растворов в систему канализации;</w:t>
      </w:r>
    </w:p>
    <w:p w14:paraId="4B80E20B"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погрузку/выгрузку сыпучих смесей производить только в закрытых мешках;</w:t>
      </w:r>
    </w:p>
    <w:p w14:paraId="2A6C9484"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в пассажирском лифте перевоз любых строительных принадлежностей и проезд в грязной рабочей одежде и обуви запрещен!</w:t>
      </w:r>
    </w:p>
    <w:p w14:paraId="228A6199"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т.п. на территории жилого дома;</w:t>
      </w:r>
    </w:p>
    <w:p w14:paraId="31CEF5A9"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складирование строительного мусора осуществлять в квартире. З</w:t>
      </w:r>
      <w:r w:rsidRPr="00353724">
        <w:rPr>
          <w:rStyle w:val="CharStyle156"/>
          <w:b/>
          <w:bCs/>
          <w:sz w:val="22"/>
          <w:szCs w:val="22"/>
        </w:rPr>
        <w:t>АПРЕЩЕНО</w:t>
      </w:r>
      <w:r w:rsidRPr="00E85289">
        <w:rPr>
          <w:rStyle w:val="CharStyle156"/>
          <w:sz w:val="22"/>
          <w:szCs w:val="22"/>
        </w:rPr>
        <w:t xml:space="preserve">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нормам содержания жилищного фонда;</w:t>
      </w:r>
    </w:p>
    <w:p w14:paraId="6BB32E62"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предоставлять информацию в Управляющую организацию обо всех временно проживающих в квартире, в том числе и о рабочих в соответствии с правилами миграционного учета, производящих ремонтные работы;</w:t>
      </w:r>
    </w:p>
    <w:p w14:paraId="54074536"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указать примерные сроки окончания ремонтно-отделочных работ в квартире;</w:t>
      </w:r>
    </w:p>
    <w:p w14:paraId="35F6F9C4"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проводить шумные и громкие работы строго с 9-00 до 13-00 и с 15-00 до 21-00.</w:t>
      </w:r>
    </w:p>
    <w:p w14:paraId="5ED8A32D"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Обязуюсь не устанавливать кондиционеры и элементы антенн, а также иные устройства, нарушающие целостность и вид фасада здания.</w:t>
      </w:r>
    </w:p>
    <w:p w14:paraId="37F8E06C" w14:textId="77777777" w:rsidR="000B5ACE" w:rsidRPr="00E85289" w:rsidRDefault="000B5ACE" w:rsidP="000B5ACE">
      <w:pPr>
        <w:pStyle w:val="Style155"/>
        <w:keepNext/>
        <w:keepLines/>
        <w:tabs>
          <w:tab w:val="left" w:leader="underscore" w:pos="9322"/>
        </w:tabs>
        <w:ind w:left="20" w:firstLine="547"/>
        <w:contextualSpacing/>
        <w:rPr>
          <w:rStyle w:val="CharStyle156"/>
          <w:sz w:val="22"/>
          <w:szCs w:val="22"/>
        </w:rPr>
      </w:pPr>
      <w:r w:rsidRPr="00E85289">
        <w:rPr>
          <w:rStyle w:val="CharStyle156"/>
          <w:sz w:val="22"/>
          <w:szCs w:val="22"/>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5"/>
    <w:p w14:paraId="61C6585D" w14:textId="77777777" w:rsidR="00175A91" w:rsidRPr="00E85289" w:rsidRDefault="00175A91" w:rsidP="000B5ACE">
      <w:pPr>
        <w:pStyle w:val="Style155"/>
        <w:keepNext/>
        <w:keepLines/>
        <w:shd w:val="clear" w:color="auto" w:fill="auto"/>
        <w:tabs>
          <w:tab w:val="left" w:leader="underscore" w:pos="9322"/>
        </w:tabs>
        <w:ind w:left="20"/>
        <w:contextualSpacing/>
        <w:rPr>
          <w:sz w:val="21"/>
          <w:szCs w:val="21"/>
        </w:rPr>
      </w:pPr>
    </w:p>
    <w:p w14:paraId="1138CC6B" w14:textId="77777777" w:rsidR="00FF4C0D" w:rsidRPr="00E85289" w:rsidRDefault="00FF4C0D" w:rsidP="00175A91">
      <w:pPr>
        <w:rPr>
          <w:rStyle w:val="CharStyle5"/>
          <w:color w:val="auto"/>
          <w:sz w:val="21"/>
          <w:szCs w:val="21"/>
          <w:vertAlign w:val="superscript"/>
        </w:rPr>
      </w:pPr>
    </w:p>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E85289" w14:paraId="4B7EE6FC" w14:textId="77777777" w:rsidTr="00934945">
        <w:trPr>
          <w:trHeight w:val="582"/>
        </w:trPr>
        <w:tc>
          <w:tcPr>
            <w:tcW w:w="5529" w:type="dxa"/>
          </w:tcPr>
          <w:p w14:paraId="440AE775" w14:textId="77777777" w:rsidR="00622977" w:rsidRPr="00E85289" w:rsidRDefault="00622977" w:rsidP="00622977">
            <w:pPr>
              <w:keepNext/>
              <w:keepLines/>
              <w:spacing w:line="278" w:lineRule="exact"/>
              <w:outlineLvl w:val="2"/>
              <w:rPr>
                <w:b/>
                <w:bCs/>
                <w:color w:val="auto"/>
                <w:sz w:val="18"/>
                <w:szCs w:val="18"/>
                <w:shd w:val="clear" w:color="auto" w:fill="FFFFFF"/>
              </w:rPr>
            </w:pPr>
          </w:p>
        </w:tc>
        <w:tc>
          <w:tcPr>
            <w:tcW w:w="4956" w:type="dxa"/>
          </w:tcPr>
          <w:p w14:paraId="257FB3E7" w14:textId="37F53B37" w:rsidR="0035115A" w:rsidRPr="00542563" w:rsidRDefault="00CA11AF" w:rsidP="005375DA">
            <w:pPr>
              <w:keepNext/>
              <w:keepLines/>
              <w:spacing w:line="278" w:lineRule="exact"/>
              <w:outlineLvl w:val="2"/>
              <w:rPr>
                <w:b/>
                <w:color w:val="auto"/>
                <w:sz w:val="18"/>
                <w:szCs w:val="18"/>
                <w:shd w:val="clear" w:color="auto" w:fill="FFFFFF"/>
              </w:rPr>
            </w:pPr>
            <w:r w:rsidRPr="00E85289">
              <w:rPr>
                <w:b/>
                <w:bCs/>
                <w:color w:val="auto"/>
                <w:sz w:val="18"/>
                <w:szCs w:val="18"/>
                <w:shd w:val="clear" w:color="auto" w:fill="FFFFFF"/>
              </w:rPr>
              <w:t xml:space="preserve">Приложение №2 </w:t>
            </w:r>
            <w:r w:rsidRPr="00E85289">
              <w:rPr>
                <w:bCs/>
                <w:color w:val="auto"/>
                <w:sz w:val="18"/>
                <w:szCs w:val="18"/>
                <w:shd w:val="clear" w:color="auto" w:fill="FFFFFF"/>
              </w:rPr>
              <w:t xml:space="preserve">к договору о передаче прав по управлению </w:t>
            </w:r>
            <w:r w:rsidRPr="00542563">
              <w:rPr>
                <w:b/>
                <w:color w:val="auto"/>
                <w:sz w:val="18"/>
                <w:szCs w:val="18"/>
                <w:shd w:val="clear" w:color="auto" w:fill="FFFFFF"/>
              </w:rPr>
              <w:t xml:space="preserve">домом </w:t>
            </w:r>
            <w:r w:rsidR="00542563" w:rsidRPr="00542563">
              <w:rPr>
                <w:rStyle w:val="CharStyle154"/>
                <w:b w:val="0"/>
                <w:sz w:val="18"/>
                <w:szCs w:val="18"/>
              </w:rPr>
              <w:t>№ 14/2021 от «01» июня 2021г.</w:t>
            </w:r>
          </w:p>
          <w:p w14:paraId="715E58BB" w14:textId="0843A0E2" w:rsidR="0035115A" w:rsidRPr="00E85289" w:rsidRDefault="0035115A" w:rsidP="005375DA">
            <w:pPr>
              <w:keepNext/>
              <w:keepLines/>
              <w:spacing w:line="278" w:lineRule="exact"/>
              <w:outlineLvl w:val="2"/>
              <w:rPr>
                <w:bCs/>
                <w:color w:val="auto"/>
                <w:sz w:val="18"/>
                <w:szCs w:val="18"/>
                <w:shd w:val="clear" w:color="auto" w:fill="FFFFFF"/>
              </w:rPr>
            </w:pPr>
          </w:p>
        </w:tc>
      </w:tr>
    </w:tbl>
    <w:p w14:paraId="05F87DA5" w14:textId="77777777" w:rsidR="0035115A" w:rsidRDefault="0035115A" w:rsidP="00542563">
      <w:pPr>
        <w:pBdr>
          <w:bottom w:val="single" w:sz="4" w:space="1" w:color="auto"/>
        </w:pBdr>
        <w:tabs>
          <w:tab w:val="left" w:pos="755"/>
        </w:tabs>
        <w:spacing w:line="227" w:lineRule="exact"/>
        <w:jc w:val="right"/>
        <w:rPr>
          <w:bCs/>
        </w:rPr>
      </w:pPr>
    </w:p>
    <w:p w14:paraId="28F8D6A5" w14:textId="77777777" w:rsidR="0035115A" w:rsidRDefault="0035115A" w:rsidP="0035115A">
      <w:pPr>
        <w:tabs>
          <w:tab w:val="left" w:pos="755"/>
        </w:tabs>
        <w:spacing w:line="227" w:lineRule="exact"/>
        <w:jc w:val="right"/>
        <w:rPr>
          <w:bCs/>
        </w:rPr>
      </w:pPr>
    </w:p>
    <w:p w14:paraId="6D4F3827" w14:textId="77777777" w:rsidR="0035115A" w:rsidRDefault="0035115A" w:rsidP="0035115A">
      <w:pPr>
        <w:tabs>
          <w:tab w:val="left" w:pos="755"/>
        </w:tabs>
        <w:spacing w:line="227" w:lineRule="exact"/>
        <w:jc w:val="right"/>
        <w:rPr>
          <w:bCs/>
        </w:rPr>
      </w:pPr>
    </w:p>
    <w:p w14:paraId="132A2390" w14:textId="5F96FAFD" w:rsidR="0035115A" w:rsidRPr="003C13E7" w:rsidRDefault="003C13E7" w:rsidP="003C13E7">
      <w:pPr>
        <w:tabs>
          <w:tab w:val="left" w:pos="755"/>
        </w:tabs>
        <w:spacing w:line="227" w:lineRule="exact"/>
        <w:jc w:val="center"/>
        <w:rPr>
          <w:b/>
        </w:rPr>
      </w:pPr>
      <w:r w:rsidRPr="003C13E7">
        <w:rPr>
          <w:b/>
        </w:rPr>
        <w:t>Состав имущества МКД:</w:t>
      </w:r>
    </w:p>
    <w:p w14:paraId="52A2F44C" w14:textId="77777777" w:rsidR="0035115A" w:rsidRPr="003C13E7" w:rsidRDefault="0035115A" w:rsidP="003C13E7">
      <w:pPr>
        <w:tabs>
          <w:tab w:val="left" w:pos="755"/>
        </w:tabs>
        <w:spacing w:line="227" w:lineRule="exact"/>
        <w:jc w:val="center"/>
        <w:rPr>
          <w:b/>
        </w:rPr>
      </w:pPr>
    </w:p>
    <w:p w14:paraId="30A9F87A" w14:textId="77777777" w:rsidR="0035115A" w:rsidRPr="00ED7EFF" w:rsidRDefault="0035115A" w:rsidP="0035115A">
      <w:pPr>
        <w:jc w:val="both"/>
        <w:rPr>
          <w:sz w:val="20"/>
          <w:szCs w:val="20"/>
        </w:rPr>
      </w:pPr>
    </w:p>
    <w:p w14:paraId="2E2FCCA2" w14:textId="77777777" w:rsidR="00A2565B" w:rsidRPr="00E85289" w:rsidRDefault="00A2565B">
      <w:pPr>
        <w:rPr>
          <w:color w:val="auto"/>
        </w:rPr>
      </w:pPr>
      <w:r w:rsidRPr="00E85289">
        <w:rPr>
          <w:color w:val="auto"/>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CC6C64" w:rsidRPr="00E85289" w14:paraId="668FF82C" w14:textId="77777777" w:rsidTr="005651D6">
        <w:tc>
          <w:tcPr>
            <w:tcW w:w="5812" w:type="dxa"/>
          </w:tcPr>
          <w:p w14:paraId="76CFC027"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4961" w:type="dxa"/>
          </w:tcPr>
          <w:p w14:paraId="1B0B91A1" w14:textId="64ECA957" w:rsidR="00CC6C64" w:rsidRPr="00E85289" w:rsidRDefault="00CC6C64" w:rsidP="00CC6C64">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3</w:t>
            </w:r>
            <w:r w:rsidRPr="00E85289">
              <w:rPr>
                <w:b/>
                <w:bCs/>
                <w:color w:val="auto"/>
                <w:sz w:val="18"/>
                <w:szCs w:val="18"/>
                <w:shd w:val="clear" w:color="auto" w:fill="FFFFFF"/>
              </w:rPr>
              <w:t xml:space="preserve"> </w:t>
            </w:r>
            <w:r w:rsidRPr="00E85289">
              <w:rPr>
                <w:bCs/>
                <w:color w:val="auto"/>
                <w:sz w:val="18"/>
                <w:szCs w:val="18"/>
                <w:shd w:val="clear" w:color="auto" w:fill="FFFFFF"/>
              </w:rPr>
              <w:t>к договору о передаче прав по управлению домом №</w:t>
            </w:r>
            <w:r w:rsidR="00542563">
              <w:rPr>
                <w:bCs/>
                <w:color w:val="auto"/>
                <w:sz w:val="18"/>
                <w:szCs w:val="18"/>
                <w:shd w:val="clear" w:color="auto" w:fill="FFFFFF"/>
              </w:rPr>
              <w:t xml:space="preserve"> 14/2021 </w:t>
            </w:r>
            <w:r w:rsidRPr="00E85289">
              <w:rPr>
                <w:bCs/>
                <w:color w:val="auto"/>
                <w:sz w:val="18"/>
                <w:szCs w:val="18"/>
                <w:shd w:val="clear" w:color="auto" w:fill="FFFFFF"/>
              </w:rPr>
              <w:t>от «</w:t>
            </w:r>
            <w:r w:rsidR="00542563">
              <w:rPr>
                <w:bCs/>
                <w:color w:val="auto"/>
                <w:sz w:val="18"/>
                <w:szCs w:val="18"/>
                <w:shd w:val="clear" w:color="auto" w:fill="FFFFFF"/>
              </w:rPr>
              <w:t xml:space="preserve"> 01</w:t>
            </w:r>
            <w:r w:rsidRPr="00E85289">
              <w:rPr>
                <w:bCs/>
                <w:color w:val="auto"/>
                <w:sz w:val="18"/>
                <w:szCs w:val="18"/>
                <w:shd w:val="clear" w:color="auto" w:fill="FFFFFF"/>
              </w:rPr>
              <w:t>»</w:t>
            </w:r>
            <w:r w:rsidR="00542563">
              <w:rPr>
                <w:bCs/>
                <w:color w:val="auto"/>
                <w:sz w:val="18"/>
                <w:szCs w:val="18"/>
                <w:shd w:val="clear" w:color="auto" w:fill="FFFFFF"/>
              </w:rPr>
              <w:t xml:space="preserve"> июня </w:t>
            </w:r>
            <w:r w:rsidR="00227CAC" w:rsidRPr="00E85289">
              <w:rPr>
                <w:bCs/>
                <w:color w:val="auto"/>
                <w:sz w:val="18"/>
                <w:szCs w:val="18"/>
                <w:shd w:val="clear" w:color="auto" w:fill="FFFFFF"/>
              </w:rPr>
              <w:t>20</w:t>
            </w:r>
            <w:r w:rsidR="00542563">
              <w:rPr>
                <w:bCs/>
                <w:color w:val="auto"/>
                <w:sz w:val="18"/>
                <w:szCs w:val="18"/>
                <w:shd w:val="clear" w:color="auto" w:fill="FFFFFF"/>
              </w:rPr>
              <w:t>21г</w:t>
            </w:r>
            <w:r w:rsidRPr="00E85289">
              <w:rPr>
                <w:bCs/>
                <w:color w:val="auto"/>
                <w:sz w:val="18"/>
                <w:szCs w:val="18"/>
                <w:shd w:val="clear" w:color="auto" w:fill="FFFFFF"/>
              </w:rPr>
              <w:t>.</w:t>
            </w:r>
          </w:p>
          <w:p w14:paraId="25DE91E6" w14:textId="77777777" w:rsidR="00CC6C64" w:rsidRPr="00E85289" w:rsidRDefault="00CC6C64" w:rsidP="00CC6C64">
            <w:pPr>
              <w:keepNext/>
              <w:keepLines/>
              <w:spacing w:line="278" w:lineRule="exact"/>
              <w:outlineLvl w:val="2"/>
              <w:rPr>
                <w:bCs/>
                <w:color w:val="auto"/>
                <w:sz w:val="18"/>
                <w:szCs w:val="18"/>
                <w:shd w:val="clear" w:color="auto" w:fill="FFFFFF"/>
              </w:rPr>
            </w:pPr>
          </w:p>
        </w:tc>
      </w:tr>
    </w:tbl>
    <w:p w14:paraId="3C30A519" w14:textId="77777777" w:rsidR="00E31F0A" w:rsidRPr="00E85289" w:rsidRDefault="00E31F0A" w:rsidP="00E31F0A">
      <w:pPr>
        <w:ind w:firstLine="698"/>
        <w:jc w:val="center"/>
        <w:rPr>
          <w:color w:val="auto"/>
          <w:sz w:val="20"/>
          <w:szCs w:val="20"/>
        </w:rPr>
      </w:pPr>
      <w:r w:rsidRPr="00E85289">
        <w:rPr>
          <w:rStyle w:val="ae"/>
          <w:color w:val="auto"/>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E31F0A" w:rsidRPr="00E85289"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E85289" w:rsidRDefault="00E31F0A" w:rsidP="00CB5134">
            <w:pPr>
              <w:pStyle w:val="af1"/>
              <w:rPr>
                <w:rFonts w:ascii="Times New Roman" w:hAnsi="Times New Roman" w:cs="Times New Roman"/>
                <w:sz w:val="20"/>
                <w:szCs w:val="20"/>
              </w:rPr>
            </w:pPr>
            <w:proofErr w:type="spellStart"/>
            <w:r w:rsidRPr="00E85289">
              <w:rPr>
                <w:rFonts w:ascii="Times New Roman" w:hAnsi="Times New Roman" w:cs="Times New Roman"/>
                <w:sz w:val="20"/>
                <w:szCs w:val="20"/>
              </w:rPr>
              <w:t>Nп</w:t>
            </w:r>
            <w:proofErr w:type="spellEnd"/>
            <w:r w:rsidRPr="00E85289">
              <w:rPr>
                <w:rFonts w:ascii="Times New Roman" w:hAnsi="Times New Roman" w:cs="Times New Roman"/>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Наименование работ (услуг)</w:t>
            </w:r>
          </w:p>
        </w:tc>
      </w:tr>
      <w:tr w:rsidR="00E31F0A" w:rsidRPr="00E85289" w14:paraId="3CAC2613" w14:textId="77777777" w:rsidTr="00CB5134">
        <w:trPr>
          <w:trHeight w:val="501"/>
        </w:trPr>
        <w:tc>
          <w:tcPr>
            <w:tcW w:w="596" w:type="dxa"/>
            <w:tcBorders>
              <w:top w:val="nil"/>
              <w:bottom w:val="single" w:sz="4" w:space="0" w:color="auto"/>
              <w:right w:val="nil"/>
            </w:tcBorders>
          </w:tcPr>
          <w:p w14:paraId="23FAF347"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E31F0A" w:rsidRPr="00E85289" w14:paraId="13C50FA5" w14:textId="77777777" w:rsidTr="00CB5134">
        <w:trPr>
          <w:trHeight w:val="1220"/>
        </w:trPr>
        <w:tc>
          <w:tcPr>
            <w:tcW w:w="596" w:type="dxa"/>
            <w:tcBorders>
              <w:top w:val="nil"/>
              <w:bottom w:val="single" w:sz="4" w:space="0" w:color="auto"/>
              <w:right w:val="nil"/>
            </w:tcBorders>
          </w:tcPr>
          <w:p w14:paraId="333D78CD"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xml:space="preserve">Сбор, обновление и хранение информации о собственниках и </w:t>
            </w:r>
            <w:r w:rsidR="00F77A3E" w:rsidRPr="00E85289">
              <w:rPr>
                <w:rFonts w:ascii="Times New Roman" w:hAnsi="Times New Roman" w:cs="Times New Roman"/>
                <w:sz w:val="20"/>
                <w:szCs w:val="20"/>
              </w:rPr>
              <w:t>пользователях</w:t>
            </w:r>
            <w:r w:rsidRPr="00E85289">
              <w:rPr>
                <w:rFonts w:ascii="Times New Roman" w:hAnsi="Times New Roman" w:cs="Times New Roman"/>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E85289">
                <w:rPr>
                  <w:rFonts w:ascii="Times New Roman" w:hAnsi="Times New Roman" w:cs="Times New Roman"/>
                  <w:sz w:val="20"/>
                  <w:szCs w:val="20"/>
                </w:rPr>
                <w:t>законодательства</w:t>
              </w:r>
            </w:hyperlink>
            <w:r w:rsidRPr="00E85289">
              <w:rPr>
                <w:rFonts w:ascii="Times New Roman" w:hAnsi="Times New Roman" w:cs="Times New Roman"/>
                <w:sz w:val="20"/>
                <w:szCs w:val="20"/>
              </w:rPr>
              <w:t xml:space="preserve"> Российской Федерации о защите персональных данных</w:t>
            </w:r>
          </w:p>
        </w:tc>
      </w:tr>
      <w:tr w:rsidR="00E31F0A" w:rsidRPr="00E85289" w14:paraId="262B6BE6" w14:textId="77777777" w:rsidTr="007C4DAB">
        <w:trPr>
          <w:trHeight w:val="4017"/>
        </w:trPr>
        <w:tc>
          <w:tcPr>
            <w:tcW w:w="596" w:type="dxa"/>
            <w:tcBorders>
              <w:top w:val="nil"/>
              <w:bottom w:val="single" w:sz="4" w:space="0" w:color="auto"/>
              <w:right w:val="nil"/>
            </w:tcBorders>
          </w:tcPr>
          <w:p w14:paraId="09F5F9D2"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xml:space="preserve">- разработка с учетом </w:t>
            </w:r>
            <w:hyperlink r:id="rId20" w:history="1">
              <w:r w:rsidRPr="00E85289">
                <w:rPr>
                  <w:rFonts w:ascii="Times New Roman" w:hAnsi="Times New Roman" w:cs="Times New Roman"/>
                  <w:sz w:val="20"/>
                  <w:szCs w:val="20"/>
                </w:rPr>
                <w:t>минимального перечня</w:t>
              </w:r>
            </w:hyperlink>
            <w:r w:rsidRPr="00E85289">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E31F0A" w:rsidRPr="00E85289" w14:paraId="599E2D1F" w14:textId="77777777" w:rsidTr="007C4DAB">
        <w:trPr>
          <w:trHeight w:val="2105"/>
        </w:trPr>
        <w:tc>
          <w:tcPr>
            <w:tcW w:w="596" w:type="dxa"/>
            <w:tcBorders>
              <w:top w:val="nil"/>
              <w:bottom w:val="single" w:sz="4" w:space="0" w:color="auto"/>
              <w:right w:val="nil"/>
            </w:tcBorders>
          </w:tcPr>
          <w:p w14:paraId="6AD71D96"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уведомление собственников помещений в многоквартирном доме;</w:t>
            </w:r>
          </w:p>
          <w:p w14:paraId="6D9F528C"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подготовка форм документов, необходимых для регистрации участников собрания;</w:t>
            </w:r>
          </w:p>
          <w:p w14:paraId="5ECCA545"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подготовка помещений для проведения собрания, регистрация участников собрания;</w:t>
            </w:r>
          </w:p>
          <w:p w14:paraId="6BED2294"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документальное оформление решений, принятых собранием;</w:t>
            </w:r>
          </w:p>
          <w:p w14:paraId="035471CB"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E31F0A" w:rsidRPr="00E85289" w14:paraId="673CDDCD" w14:textId="77777777" w:rsidTr="00CB5134">
        <w:trPr>
          <w:trHeight w:val="1139"/>
        </w:trPr>
        <w:tc>
          <w:tcPr>
            <w:tcW w:w="596" w:type="dxa"/>
            <w:tcBorders>
              <w:top w:val="nil"/>
              <w:bottom w:val="single" w:sz="4" w:space="0" w:color="auto"/>
              <w:right w:val="nil"/>
            </w:tcBorders>
          </w:tcPr>
          <w:p w14:paraId="2435D6D5"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определение способа оказания услуг и выполнения работ;</w:t>
            </w:r>
          </w:p>
          <w:p w14:paraId="77DC6D17"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подготовка заданий для исполнителей услуг и работ;</w:t>
            </w:r>
          </w:p>
          <w:p w14:paraId="5E52130D"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E85289">
              <w:rPr>
                <w:rFonts w:ascii="Times New Roman" w:hAnsi="Times New Roman" w:cs="Times New Roman"/>
                <w:sz w:val="20"/>
                <w:szCs w:val="20"/>
              </w:rPr>
              <w:t xml:space="preserve">региональным оператором по обращению с твердыми коммунальными отходами,  </w:t>
            </w:r>
            <w:r w:rsidRPr="00E85289">
              <w:rPr>
                <w:rFonts w:ascii="Times New Roman" w:hAnsi="Times New Roman" w:cs="Times New Roman"/>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E31F0A" w:rsidRPr="00E85289" w14:paraId="722A16BB" w14:textId="77777777" w:rsidTr="00CB5134">
        <w:trPr>
          <w:trHeight w:val="451"/>
        </w:trPr>
        <w:tc>
          <w:tcPr>
            <w:tcW w:w="596" w:type="dxa"/>
            <w:tcBorders>
              <w:top w:val="nil"/>
              <w:bottom w:val="single" w:sz="4" w:space="0" w:color="auto"/>
              <w:right w:val="nil"/>
            </w:tcBorders>
          </w:tcPr>
          <w:p w14:paraId="2515F96F"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E31F0A" w:rsidRPr="00E85289" w14:paraId="5C6587AA" w14:textId="77777777" w:rsidTr="00CB5134">
        <w:trPr>
          <w:trHeight w:val="3344"/>
        </w:trPr>
        <w:tc>
          <w:tcPr>
            <w:tcW w:w="596" w:type="dxa"/>
            <w:tcBorders>
              <w:top w:val="nil"/>
              <w:bottom w:val="single" w:sz="4" w:space="0" w:color="auto"/>
              <w:right w:val="nil"/>
            </w:tcBorders>
          </w:tcPr>
          <w:p w14:paraId="53B6F5AD"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осуществление расчетов с ресурсоснабжающими организациями</w:t>
            </w:r>
            <w:r w:rsidR="004E763F" w:rsidRPr="00E85289">
              <w:rPr>
                <w:rFonts w:ascii="Times New Roman" w:hAnsi="Times New Roman" w:cs="Times New Roman"/>
                <w:sz w:val="20"/>
                <w:szCs w:val="20"/>
              </w:rPr>
              <w:t xml:space="preserve">, региональным оператором по обращению с твердыми коммунальными отходами </w:t>
            </w:r>
            <w:r w:rsidRPr="00E85289">
              <w:rPr>
                <w:rFonts w:ascii="Times New Roman" w:hAnsi="Times New Roman" w:cs="Times New Roman"/>
                <w:sz w:val="20"/>
                <w:szCs w:val="20"/>
              </w:rPr>
              <w:t xml:space="preserve">за коммунальные ресурсы, поставленные по договорам </w:t>
            </w:r>
            <w:proofErr w:type="spellStart"/>
            <w:r w:rsidRPr="00E85289">
              <w:rPr>
                <w:rFonts w:ascii="Times New Roman" w:hAnsi="Times New Roman" w:cs="Times New Roman"/>
                <w:sz w:val="20"/>
                <w:szCs w:val="20"/>
              </w:rPr>
              <w:t>ресурсоснабжения</w:t>
            </w:r>
            <w:proofErr w:type="spellEnd"/>
            <w:r w:rsidR="004E763F" w:rsidRPr="00E85289">
              <w:rPr>
                <w:rFonts w:ascii="Times New Roman" w:hAnsi="Times New Roman" w:cs="Times New Roman"/>
                <w:sz w:val="20"/>
                <w:szCs w:val="20"/>
              </w:rPr>
              <w:t xml:space="preserve">, договору на оказание услуг по обращению с твердыми коммунальными отходами </w:t>
            </w:r>
            <w:r w:rsidRPr="00E85289">
              <w:rPr>
                <w:rFonts w:ascii="Times New Roman" w:hAnsi="Times New Roman" w:cs="Times New Roman"/>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E85289">
                <w:rPr>
                  <w:rFonts w:ascii="Times New Roman" w:hAnsi="Times New Roman" w:cs="Times New Roman"/>
                  <w:sz w:val="20"/>
                  <w:szCs w:val="20"/>
                </w:rPr>
                <w:t>жилищным законодательством</w:t>
              </w:r>
            </w:hyperlink>
            <w:r w:rsidRPr="00E85289">
              <w:rPr>
                <w:rFonts w:ascii="Times New Roman" w:hAnsi="Times New Roman" w:cs="Times New Roman"/>
                <w:sz w:val="20"/>
                <w:szCs w:val="20"/>
              </w:rPr>
              <w:t xml:space="preserve"> Российской Федерации</w:t>
            </w:r>
          </w:p>
          <w:p w14:paraId="6FC7BB33" w14:textId="7A3C0991" w:rsidR="00FA6A18" w:rsidRPr="00E85289" w:rsidRDefault="00FA6A18" w:rsidP="00FA6A18">
            <w:pPr>
              <w:rPr>
                <w:color w:val="auto"/>
                <w:sz w:val="20"/>
                <w:szCs w:val="20"/>
              </w:rPr>
            </w:pPr>
            <w:r w:rsidRPr="00E85289">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E31F0A" w:rsidRPr="00E85289" w14:paraId="6CFBD7E9" w14:textId="77777777" w:rsidTr="00CB5134">
        <w:trPr>
          <w:trHeight w:val="3229"/>
        </w:trPr>
        <w:tc>
          <w:tcPr>
            <w:tcW w:w="596" w:type="dxa"/>
            <w:tcBorders>
              <w:top w:val="nil"/>
              <w:bottom w:val="single" w:sz="4" w:space="0" w:color="auto"/>
              <w:right w:val="nil"/>
            </w:tcBorders>
          </w:tcPr>
          <w:p w14:paraId="3E127EF7" w14:textId="77777777" w:rsidR="00E31F0A" w:rsidRPr="00E85289" w:rsidRDefault="00E31F0A" w:rsidP="00E31F0A">
            <w:pPr>
              <w:pStyle w:val="af1"/>
              <w:rPr>
                <w:rFonts w:ascii="Times New Roman" w:hAnsi="Times New Roman" w:cs="Times New Roman"/>
                <w:sz w:val="20"/>
                <w:szCs w:val="20"/>
              </w:rPr>
            </w:pPr>
            <w:r w:rsidRPr="00E85289">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E85289" w:rsidRDefault="00E31F0A" w:rsidP="002E66A6">
            <w:pPr>
              <w:pStyle w:val="2"/>
              <w:shd w:val="clear" w:color="auto" w:fill="FFFFFF"/>
              <w:spacing w:before="0"/>
              <w:jc w:val="both"/>
              <w:rPr>
                <w:rFonts w:ascii="Times New Roman" w:hAnsi="Times New Roman" w:cs="Times New Roman"/>
                <w:color w:val="auto"/>
                <w:sz w:val="20"/>
                <w:szCs w:val="20"/>
              </w:rPr>
            </w:pPr>
            <w:r w:rsidRPr="00E85289">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2" w:history="1">
              <w:r w:rsidRPr="00E85289">
                <w:rPr>
                  <w:rFonts w:ascii="Times New Roman" w:hAnsi="Times New Roman" w:cs="Times New Roman"/>
                  <w:color w:val="auto"/>
                  <w:sz w:val="20"/>
                  <w:szCs w:val="20"/>
                </w:rPr>
                <w:t>стандартом</w:t>
              </w:r>
            </w:hyperlink>
            <w:r w:rsidRPr="00E85289">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E85289">
              <w:rPr>
                <w:rFonts w:ascii="Times New Roman" w:hAnsi="Times New Roman" w:cs="Times New Roman"/>
                <w:color w:val="auto"/>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00720749" w:rsidRPr="00E85289">
              <w:rPr>
                <w:rFonts w:ascii="Times New Roman" w:hAnsi="Times New Roman" w:cs="Times New Roman"/>
                <w:color w:val="auto"/>
                <w:sz w:val="20"/>
                <w:szCs w:val="20"/>
              </w:rPr>
              <w:t>пр</w:t>
            </w:r>
            <w:proofErr w:type="spellEnd"/>
            <w:r w:rsidR="00720749" w:rsidRPr="00E85289">
              <w:rPr>
                <w:rFonts w:ascii="Times New Roman" w:hAnsi="Times New Roman" w:cs="Times New Roman"/>
                <w:color w:val="auto"/>
                <w:sz w:val="20"/>
                <w:szCs w:val="20"/>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E85289">
              <w:rPr>
                <w:rFonts w:ascii="Times New Roman" w:hAnsi="Times New Roman" w:cs="Times New Roman"/>
                <w:color w:val="auto"/>
                <w:sz w:val="20"/>
                <w:szCs w:val="20"/>
              </w:rPr>
              <w:t>;</w:t>
            </w:r>
          </w:p>
          <w:p w14:paraId="586E8803" w14:textId="0EC809A9" w:rsidR="00E31F0A" w:rsidRPr="00E85289" w:rsidRDefault="00E31F0A" w:rsidP="002E66A6">
            <w:pPr>
              <w:pStyle w:val="2"/>
              <w:shd w:val="clear" w:color="auto" w:fill="FFFFFF"/>
              <w:spacing w:before="0"/>
              <w:jc w:val="both"/>
              <w:rPr>
                <w:rFonts w:ascii="Times New Roman" w:hAnsi="Times New Roman" w:cs="Times New Roman"/>
                <w:color w:val="auto"/>
                <w:sz w:val="20"/>
                <w:szCs w:val="20"/>
              </w:rPr>
            </w:pPr>
            <w:r w:rsidRPr="00E85289">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E85289" w:rsidRDefault="00E31F0A" w:rsidP="002E66A6">
            <w:pPr>
              <w:pStyle w:val="af1"/>
              <w:jc w:val="both"/>
              <w:rPr>
                <w:rFonts w:ascii="Times New Roman" w:hAnsi="Times New Roman" w:cs="Times New Roman"/>
                <w:sz w:val="20"/>
                <w:szCs w:val="20"/>
              </w:rPr>
            </w:pPr>
            <w:r w:rsidRPr="00E85289">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E85289" w:rsidRDefault="006E35F0" w:rsidP="005A48F6">
      <w:pPr>
        <w:widowControl/>
        <w:autoSpaceDE w:val="0"/>
        <w:autoSpaceDN w:val="0"/>
        <w:adjustRightInd w:val="0"/>
        <w:jc w:val="center"/>
        <w:outlineLvl w:val="0"/>
        <w:rPr>
          <w:b/>
          <w:bCs/>
          <w:color w:val="auto"/>
          <w:sz w:val="20"/>
          <w:szCs w:val="20"/>
        </w:rPr>
      </w:pPr>
      <w:r w:rsidRPr="00E85289">
        <w:rPr>
          <w:b/>
          <w:bCs/>
          <w:color w:val="auto"/>
          <w:sz w:val="20"/>
          <w:szCs w:val="20"/>
        </w:rPr>
        <w:t xml:space="preserve">Перечень коммунальных услуг и условия их предоставления управляющей </w:t>
      </w:r>
      <w:r w:rsidR="00715957" w:rsidRPr="00E85289">
        <w:rPr>
          <w:b/>
          <w:bCs/>
          <w:color w:val="auto"/>
          <w:sz w:val="20"/>
          <w:szCs w:val="20"/>
        </w:rPr>
        <w:t>организацией</w:t>
      </w:r>
    </w:p>
    <w:p w14:paraId="7E5E234E"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color w:val="auto"/>
          <w:sz w:val="20"/>
          <w:szCs w:val="20"/>
        </w:rPr>
        <w:t xml:space="preserve">1. </w:t>
      </w:r>
      <w:r w:rsidRPr="00E85289">
        <w:rPr>
          <w:rFonts w:eastAsiaTheme="minorEastAsia"/>
          <w:color w:val="auto"/>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3. Собственнику предоставляются следующие виды коммунальных услуг:</w:t>
      </w:r>
    </w:p>
    <w:p w14:paraId="218B4358"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E85289" w:rsidRDefault="00FD283D" w:rsidP="00404FF5">
      <w:pPr>
        <w:widowControl/>
        <w:autoSpaceDE w:val="0"/>
        <w:autoSpaceDN w:val="0"/>
        <w:adjustRightInd w:val="0"/>
        <w:ind w:firstLine="284"/>
        <w:jc w:val="both"/>
        <w:rPr>
          <w:rFonts w:eastAsiaTheme="minorEastAsia"/>
          <w:color w:val="auto"/>
          <w:sz w:val="20"/>
          <w:szCs w:val="20"/>
          <w:highlight w:val="cyan"/>
        </w:rPr>
      </w:pPr>
      <w:r w:rsidRPr="00E85289">
        <w:rPr>
          <w:rFonts w:eastAsiaTheme="minorEastAsia"/>
          <w:color w:val="auto"/>
          <w:sz w:val="20"/>
          <w:szCs w:val="20"/>
        </w:rPr>
        <w:t>-</w:t>
      </w:r>
      <w:r w:rsidR="004E763F" w:rsidRPr="00E85289">
        <w:rPr>
          <w:color w:val="auto"/>
          <w:sz w:val="20"/>
          <w:szCs w:val="20"/>
        </w:rPr>
        <w:t xml:space="preserve"> </w:t>
      </w:r>
      <w:r w:rsidR="00A512C9" w:rsidRPr="00E85289">
        <w:rPr>
          <w:color w:val="auto"/>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E85289" w:rsidRDefault="00B42722"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3.1.</w:t>
      </w:r>
      <w:r w:rsidRPr="00E85289">
        <w:rPr>
          <w:color w:val="auto"/>
          <w:sz w:val="20"/>
          <w:szCs w:val="20"/>
        </w:rPr>
        <w:t xml:space="preserve"> С</w:t>
      </w:r>
      <w:r w:rsidRPr="00E85289">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E85289" w:rsidRDefault="006E35F0"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E85289">
        <w:rPr>
          <w:rFonts w:eastAsiaTheme="minorEastAsia"/>
          <w:color w:val="auto"/>
          <w:sz w:val="20"/>
          <w:szCs w:val="20"/>
        </w:rPr>
        <w:t xml:space="preserve"> </w:t>
      </w:r>
      <w:r w:rsidR="00534FDF" w:rsidRPr="00E85289">
        <w:rPr>
          <w:rFonts w:eastAsiaTheme="minorEastAsia"/>
          <w:color w:val="auto"/>
          <w:sz w:val="20"/>
          <w:szCs w:val="20"/>
        </w:rPr>
        <w:t>П</w:t>
      </w:r>
      <w:r w:rsidR="004E763F" w:rsidRPr="00E85289">
        <w:rPr>
          <w:rFonts w:eastAsiaTheme="minorEastAsia"/>
          <w:color w:val="auto"/>
          <w:sz w:val="20"/>
          <w:szCs w:val="20"/>
        </w:rPr>
        <w:t xml:space="preserve">редоставление коммунальной </w:t>
      </w:r>
      <w:r w:rsidR="004E763F" w:rsidRPr="00E85289">
        <w:rPr>
          <w:rFonts w:eastAsiaTheme="minorEastAsia"/>
          <w:color w:val="auto"/>
          <w:sz w:val="20"/>
          <w:szCs w:val="20"/>
        </w:rPr>
        <w:lastRenderedPageBreak/>
        <w:t>услуги по обращению с твердыми коммунальными отходами осуществляется на основании возмездного договора</w:t>
      </w:r>
      <w:r w:rsidR="00A512C9" w:rsidRPr="00E85289">
        <w:rPr>
          <w:rFonts w:eastAsiaTheme="minorEastAsia"/>
          <w:color w:val="auto"/>
          <w:sz w:val="20"/>
          <w:szCs w:val="20"/>
        </w:rPr>
        <w:t xml:space="preserve"> с региональным оператором по обращению с твердыми коммунальными отходами</w:t>
      </w:r>
      <w:r w:rsidR="004E763F" w:rsidRPr="00E85289">
        <w:rPr>
          <w:rFonts w:eastAsiaTheme="minorEastAsia"/>
          <w:color w:val="auto"/>
          <w:sz w:val="20"/>
          <w:szCs w:val="20"/>
        </w:rPr>
        <w:t>, содержащего положения о предоставлении коммунальной услуги по обращению с твердыми коммунальными отходами</w:t>
      </w:r>
      <w:r w:rsidR="00A512C9" w:rsidRPr="00E85289">
        <w:rPr>
          <w:rFonts w:eastAsiaTheme="minorEastAsia"/>
          <w:color w:val="auto"/>
          <w:sz w:val="20"/>
          <w:szCs w:val="20"/>
        </w:rPr>
        <w:t>.</w:t>
      </w:r>
    </w:p>
    <w:p w14:paraId="6D7C3C8E" w14:textId="6E909D36" w:rsidR="005A2F93" w:rsidRPr="00E85289" w:rsidRDefault="005A2F93"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4.1.</w:t>
      </w:r>
      <w:r w:rsidRPr="00E85289">
        <w:rPr>
          <w:color w:val="auto"/>
          <w:sz w:val="20"/>
          <w:szCs w:val="20"/>
        </w:rPr>
        <w:t xml:space="preserve"> </w:t>
      </w:r>
      <w:r w:rsidRPr="00E85289">
        <w:rPr>
          <w:rFonts w:eastAsiaTheme="minorEastAsia"/>
          <w:color w:val="auto"/>
          <w:sz w:val="20"/>
          <w:szCs w:val="20"/>
        </w:rPr>
        <w:t xml:space="preserve">В случаях, предусмотренных </w:t>
      </w:r>
      <w:hyperlink r:id="rId23" w:history="1">
        <w:r w:rsidRPr="00E85289">
          <w:rPr>
            <w:rStyle w:val="aa"/>
            <w:rFonts w:eastAsiaTheme="minorEastAsia"/>
            <w:color w:val="auto"/>
            <w:sz w:val="20"/>
            <w:szCs w:val="20"/>
            <w:u w:val="none"/>
          </w:rPr>
          <w:t>статьей 157.2</w:t>
        </w:r>
      </w:hyperlink>
      <w:r w:rsidRPr="00E85289">
        <w:rPr>
          <w:rFonts w:eastAsiaTheme="minorEastAsia"/>
          <w:color w:val="auto"/>
          <w:sz w:val="20"/>
          <w:szCs w:val="20"/>
        </w:rPr>
        <w:t xml:space="preserve"> Жилищного кодекса Российской Федерации, обеспечить готовность инженерных систем</w:t>
      </w:r>
      <w:r w:rsidR="004360C6" w:rsidRPr="00E85289">
        <w:rPr>
          <w:rFonts w:eastAsiaTheme="minorEastAsia"/>
          <w:color w:val="auto"/>
          <w:sz w:val="20"/>
          <w:szCs w:val="20"/>
        </w:rPr>
        <w:t xml:space="preserve"> (сетей)</w:t>
      </w:r>
      <w:r w:rsidR="00192E0E" w:rsidRPr="00E85289">
        <w:rPr>
          <w:rFonts w:eastAsiaTheme="minorEastAsia"/>
          <w:color w:val="auto"/>
          <w:sz w:val="20"/>
          <w:szCs w:val="20"/>
        </w:rPr>
        <w:t>, оборудования</w:t>
      </w:r>
      <w:r w:rsidRPr="00E85289">
        <w:rPr>
          <w:rFonts w:eastAsiaTheme="minorEastAsia"/>
          <w:color w:val="auto"/>
          <w:sz w:val="20"/>
          <w:szCs w:val="20"/>
        </w:rPr>
        <w:t xml:space="preserve"> </w:t>
      </w:r>
      <w:r w:rsidR="00887F65" w:rsidRPr="00E85289">
        <w:rPr>
          <w:rFonts w:eastAsiaTheme="minorEastAsia"/>
          <w:color w:val="auto"/>
          <w:sz w:val="20"/>
          <w:szCs w:val="20"/>
        </w:rPr>
        <w:t xml:space="preserve">к предоставлению коммунальных услуг </w:t>
      </w:r>
      <w:r w:rsidR="00887F65" w:rsidRPr="00E85289">
        <w:rPr>
          <w:rFonts w:eastAsiaTheme="minorEastAsia"/>
          <w:bCs/>
          <w:color w:val="auto"/>
          <w:sz w:val="20"/>
          <w:szCs w:val="20"/>
        </w:rPr>
        <w:t>холодного водоснабжения,</w:t>
      </w:r>
      <w:r w:rsidR="00173801" w:rsidRPr="00E85289">
        <w:rPr>
          <w:rFonts w:eastAsiaTheme="minorEastAsia"/>
          <w:bCs/>
          <w:color w:val="auto"/>
          <w:sz w:val="20"/>
          <w:szCs w:val="20"/>
        </w:rPr>
        <w:t xml:space="preserve"> электроснабжения,</w:t>
      </w:r>
      <w:r w:rsidR="00D62542" w:rsidRPr="00E85289">
        <w:rPr>
          <w:rFonts w:eastAsiaTheme="minorEastAsia"/>
          <w:bCs/>
          <w:color w:val="auto"/>
          <w:sz w:val="20"/>
          <w:szCs w:val="20"/>
        </w:rPr>
        <w:t xml:space="preserve"> теплоснабжения,</w:t>
      </w:r>
      <w:r w:rsidR="00887F65" w:rsidRPr="00E85289">
        <w:rPr>
          <w:rFonts w:eastAsiaTheme="minorEastAsia"/>
          <w:bCs/>
          <w:color w:val="auto"/>
          <w:sz w:val="20"/>
          <w:szCs w:val="20"/>
        </w:rPr>
        <w:t xml:space="preserve"> водоотведения, </w:t>
      </w:r>
      <w:r w:rsidR="00887F65" w:rsidRPr="00E85289">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E85289">
        <w:rPr>
          <w:rFonts w:eastAsiaTheme="minorEastAsia"/>
          <w:bCs/>
          <w:color w:val="auto"/>
          <w:sz w:val="20"/>
          <w:szCs w:val="20"/>
        </w:rPr>
        <w:t>обращению с твердыми коммунальными отходами</w:t>
      </w:r>
      <w:r w:rsidRPr="00E85289">
        <w:rPr>
          <w:rFonts w:eastAsiaTheme="minorEastAsia"/>
          <w:color w:val="auto"/>
          <w:sz w:val="20"/>
          <w:szCs w:val="20"/>
        </w:rPr>
        <w:t>.</w:t>
      </w:r>
      <w:r w:rsidR="00887F65" w:rsidRPr="00E85289">
        <w:rPr>
          <w:rFonts w:eastAsiaTheme="minorEastAsia"/>
          <w:color w:val="auto"/>
          <w:sz w:val="20"/>
          <w:szCs w:val="20"/>
        </w:rPr>
        <w:t xml:space="preserve"> к предоставлению коммунальных услуг.</w:t>
      </w:r>
    </w:p>
    <w:p w14:paraId="7FC83BDC" w14:textId="34510297" w:rsidR="00A22CE7" w:rsidRPr="00C266DA" w:rsidRDefault="00814393" w:rsidP="00404FF5">
      <w:pPr>
        <w:widowControl/>
        <w:autoSpaceDE w:val="0"/>
        <w:autoSpaceDN w:val="0"/>
        <w:adjustRightInd w:val="0"/>
        <w:ind w:firstLine="284"/>
        <w:jc w:val="both"/>
        <w:rPr>
          <w:rFonts w:eastAsiaTheme="minorEastAsia"/>
          <w:color w:val="auto"/>
          <w:sz w:val="20"/>
          <w:szCs w:val="20"/>
        </w:rPr>
      </w:pPr>
      <w:r w:rsidRPr="00E85289">
        <w:rPr>
          <w:rFonts w:eastAsiaTheme="minorEastAsia"/>
          <w:color w:val="auto"/>
          <w:sz w:val="20"/>
          <w:szCs w:val="20"/>
        </w:rPr>
        <w:t xml:space="preserve">5. </w:t>
      </w:r>
      <w:r w:rsidR="003E1BBE" w:rsidRPr="00E85289">
        <w:rPr>
          <w:rFonts w:eastAsiaTheme="minorEastAsia"/>
          <w:color w:val="auto"/>
          <w:sz w:val="20"/>
          <w:szCs w:val="20"/>
        </w:rPr>
        <w:t xml:space="preserve">В случае лучевой разводки холодного, горячего водоснабжения и </w:t>
      </w:r>
      <w:r w:rsidR="005205BB" w:rsidRPr="00E85289">
        <w:rPr>
          <w:rStyle w:val="CharStyle5"/>
          <w:color w:val="auto"/>
          <w:sz w:val="21"/>
          <w:szCs w:val="21"/>
          <w:lang w:eastAsia="en-US"/>
        </w:rPr>
        <w:t xml:space="preserve">системы отопления </w:t>
      </w:r>
      <w:r w:rsidR="003E1BBE" w:rsidRPr="00E85289">
        <w:rPr>
          <w:rFonts w:eastAsiaTheme="minorEastAsia"/>
          <w:color w:val="auto"/>
          <w:sz w:val="20"/>
          <w:szCs w:val="20"/>
        </w:rPr>
        <w:t xml:space="preserve">проводится техническое </w:t>
      </w:r>
      <w:r w:rsidR="00A22CE7" w:rsidRPr="00E85289">
        <w:rPr>
          <w:rFonts w:eastAsiaTheme="minorEastAsia"/>
          <w:color w:val="auto"/>
          <w:sz w:val="20"/>
          <w:szCs w:val="20"/>
        </w:rPr>
        <w:t>обслуживание индивидуальных, общих (квартирных) или комнатных приборов учета</w:t>
      </w:r>
      <w:r w:rsidR="003B1380" w:rsidRPr="00E85289">
        <w:rPr>
          <w:rFonts w:eastAsiaTheme="minorEastAsia"/>
          <w:color w:val="auto"/>
          <w:sz w:val="20"/>
          <w:szCs w:val="20"/>
        </w:rPr>
        <w:t>,</w:t>
      </w:r>
      <w:r w:rsidR="00A22CE7" w:rsidRPr="00E85289">
        <w:rPr>
          <w:rFonts w:eastAsiaTheme="minorEastAsia"/>
          <w:color w:val="auto"/>
          <w:sz w:val="20"/>
          <w:szCs w:val="20"/>
        </w:rPr>
        <w:t xml:space="preserve"> распределителей</w:t>
      </w:r>
      <w:r w:rsidR="003B1380" w:rsidRPr="00E85289">
        <w:rPr>
          <w:rFonts w:eastAsiaTheme="minorEastAsia"/>
          <w:color w:val="auto"/>
          <w:sz w:val="20"/>
          <w:szCs w:val="20"/>
        </w:rPr>
        <w:t>, фильтров</w:t>
      </w:r>
      <w:r w:rsidR="00A22CE7" w:rsidRPr="00E85289">
        <w:rPr>
          <w:rFonts w:eastAsiaTheme="minorEastAsia"/>
          <w:color w:val="auto"/>
          <w:sz w:val="20"/>
          <w:szCs w:val="20"/>
        </w:rPr>
        <w:t xml:space="preserve"> (осмотр, поверка в сроки, установленные технической документацией, проверка технического </w:t>
      </w:r>
      <w:r w:rsidR="00A22CE7" w:rsidRPr="00C266DA">
        <w:rPr>
          <w:rFonts w:eastAsiaTheme="minorEastAsia"/>
          <w:color w:val="auto"/>
          <w:sz w:val="20"/>
          <w:szCs w:val="20"/>
        </w:rPr>
        <w:t xml:space="preserve">состояния, </w:t>
      </w:r>
      <w:r w:rsidR="00915835" w:rsidRPr="00C266DA">
        <w:rPr>
          <w:rFonts w:eastAsiaTheme="minorEastAsia"/>
          <w:color w:val="auto"/>
          <w:sz w:val="20"/>
          <w:szCs w:val="20"/>
        </w:rPr>
        <w:t xml:space="preserve">замену его составных частей, в том числе </w:t>
      </w:r>
      <w:r w:rsidR="000A6446" w:rsidRPr="00C266DA">
        <w:rPr>
          <w:rFonts w:eastAsiaTheme="minorEastAsia"/>
          <w:color w:val="auto"/>
          <w:sz w:val="20"/>
          <w:szCs w:val="20"/>
        </w:rPr>
        <w:t>элементов питания</w:t>
      </w:r>
      <w:r w:rsidR="00915835" w:rsidRPr="00C266DA">
        <w:rPr>
          <w:rFonts w:eastAsiaTheme="minorEastAsia"/>
          <w:color w:val="auto"/>
          <w:sz w:val="20"/>
          <w:szCs w:val="20"/>
        </w:rPr>
        <w:t>, либо замену самого прибора</w:t>
      </w:r>
      <w:r w:rsidR="00A22CE7" w:rsidRPr="00C266DA">
        <w:rPr>
          <w:rFonts w:eastAsiaTheme="minorEastAsia"/>
          <w:color w:val="auto"/>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929469" w:rsidR="000A6446" w:rsidRPr="00C266DA" w:rsidRDefault="000A6446"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5A3A5B95"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w:t>
      </w:r>
      <w:r w:rsidR="000A6446" w:rsidRPr="00C266DA">
        <w:rPr>
          <w:rFonts w:eastAsiaTheme="minorEastAsia"/>
          <w:color w:val="auto"/>
          <w:sz w:val="20"/>
          <w:szCs w:val="20"/>
        </w:rPr>
        <w:t>2</w:t>
      </w:r>
      <w:r w:rsidRPr="00C266DA">
        <w:rPr>
          <w:rFonts w:eastAsiaTheme="minorEastAsia"/>
          <w:color w:val="auto"/>
          <w:sz w:val="20"/>
          <w:szCs w:val="20"/>
        </w:rPr>
        <w:t>. Проведение поверки</w:t>
      </w:r>
      <w:r w:rsidR="003E1BBE" w:rsidRPr="00C266DA">
        <w:rPr>
          <w:rFonts w:eastAsiaTheme="minorEastAsia"/>
          <w:color w:val="auto"/>
          <w:sz w:val="20"/>
          <w:szCs w:val="20"/>
        </w:rPr>
        <w:t xml:space="preserve"> (при лучевой разводке)</w:t>
      </w:r>
      <w:r w:rsidR="002112D9" w:rsidRPr="00C266DA">
        <w:rPr>
          <w:rFonts w:eastAsiaTheme="minorEastAsia"/>
          <w:color w:val="auto"/>
          <w:sz w:val="20"/>
          <w:szCs w:val="20"/>
        </w:rPr>
        <w:t xml:space="preserve"> производится</w:t>
      </w:r>
      <w:r w:rsidRPr="00C266DA">
        <w:rPr>
          <w:rFonts w:eastAsiaTheme="minorEastAsia"/>
          <w:color w:val="auto"/>
          <w:sz w:val="20"/>
          <w:szCs w:val="20"/>
        </w:rPr>
        <w:t xml:space="preserve"> </w:t>
      </w:r>
      <w:r w:rsidR="002112D9" w:rsidRPr="00C266DA">
        <w:rPr>
          <w:rFonts w:eastAsiaTheme="minorEastAsia"/>
          <w:color w:val="auto"/>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C266DA">
        <w:rPr>
          <w:rFonts w:eastAsiaTheme="minorEastAsia"/>
          <w:color w:val="auto"/>
          <w:sz w:val="20"/>
          <w:szCs w:val="20"/>
        </w:rPr>
        <w:t>двумя способами:</w:t>
      </w:r>
    </w:p>
    <w:p w14:paraId="4DA1BC09" w14:textId="1F6BD719"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w:t>
      </w:r>
      <w:r w:rsidR="000A6446" w:rsidRPr="00C266DA">
        <w:rPr>
          <w:rFonts w:eastAsiaTheme="minorEastAsia"/>
          <w:color w:val="auto"/>
          <w:sz w:val="20"/>
          <w:szCs w:val="20"/>
        </w:rPr>
        <w:t>2</w:t>
      </w:r>
      <w:r w:rsidR="006E28A9" w:rsidRPr="00C266DA">
        <w:rPr>
          <w:rFonts w:eastAsiaTheme="minorEastAsia"/>
          <w:color w:val="auto"/>
          <w:sz w:val="20"/>
          <w:szCs w:val="20"/>
        </w:rPr>
        <w:t>.1</w:t>
      </w:r>
      <w:r w:rsidRPr="00C266DA">
        <w:rPr>
          <w:rFonts w:eastAsiaTheme="minorEastAsia"/>
          <w:color w:val="auto"/>
          <w:sz w:val="20"/>
          <w:szCs w:val="20"/>
        </w:rPr>
        <w:t xml:space="preserve">. </w:t>
      </w:r>
      <w:r w:rsidR="003E1BBE" w:rsidRPr="00C266DA">
        <w:rPr>
          <w:rFonts w:eastAsiaTheme="minorEastAsia"/>
          <w:color w:val="auto"/>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C266DA">
        <w:rPr>
          <w:rFonts w:eastAsiaTheme="minorEastAsia"/>
          <w:color w:val="auto"/>
          <w:sz w:val="20"/>
          <w:szCs w:val="20"/>
        </w:rPr>
        <w:t>.</w:t>
      </w:r>
    </w:p>
    <w:p w14:paraId="50B771EC" w14:textId="35B35ED4"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w:t>
      </w:r>
      <w:r w:rsidR="000A6446" w:rsidRPr="00C266DA">
        <w:rPr>
          <w:rFonts w:eastAsiaTheme="minorEastAsia"/>
          <w:color w:val="auto"/>
          <w:sz w:val="20"/>
          <w:szCs w:val="20"/>
        </w:rPr>
        <w:t>2</w:t>
      </w:r>
      <w:r w:rsidR="006E28A9" w:rsidRPr="00C266DA">
        <w:rPr>
          <w:rFonts w:eastAsiaTheme="minorEastAsia"/>
          <w:color w:val="auto"/>
          <w:sz w:val="20"/>
          <w:szCs w:val="20"/>
        </w:rPr>
        <w:t>.2</w:t>
      </w:r>
      <w:r w:rsidRPr="00C266DA">
        <w:rPr>
          <w:rFonts w:eastAsiaTheme="minorEastAsia"/>
          <w:color w:val="auto"/>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w:t>
      </w:r>
      <w:r w:rsidR="000E235D" w:rsidRPr="00C266DA">
        <w:rPr>
          <w:rFonts w:eastAsiaTheme="minorEastAsia"/>
          <w:color w:val="auto"/>
          <w:sz w:val="20"/>
          <w:szCs w:val="20"/>
        </w:rPr>
        <w:t>3</w:t>
      </w:r>
      <w:r w:rsidRPr="00C266DA">
        <w:rPr>
          <w:rFonts w:eastAsiaTheme="minorEastAsia"/>
          <w:color w:val="auto"/>
          <w:sz w:val="20"/>
          <w:szCs w:val="20"/>
        </w:rPr>
        <w:t>.  При техническом обслуживании ИПУ предусматривается проведение следующих видов поверок:</w:t>
      </w:r>
    </w:p>
    <w:p w14:paraId="403A391A" w14:textId="628818B6"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w:t>
      </w:r>
      <w:r w:rsidR="000E235D" w:rsidRPr="00C266DA">
        <w:rPr>
          <w:rFonts w:eastAsiaTheme="minorEastAsia"/>
          <w:color w:val="auto"/>
          <w:sz w:val="20"/>
          <w:szCs w:val="20"/>
        </w:rPr>
        <w:t>3</w:t>
      </w:r>
      <w:r w:rsidR="006E28A9" w:rsidRPr="00C266DA">
        <w:rPr>
          <w:rFonts w:eastAsiaTheme="minorEastAsia"/>
          <w:color w:val="auto"/>
          <w:sz w:val="20"/>
          <w:szCs w:val="20"/>
        </w:rPr>
        <w:t>.1</w:t>
      </w:r>
      <w:r w:rsidRPr="00C266DA">
        <w:rPr>
          <w:rFonts w:eastAsiaTheme="minorEastAsia"/>
          <w:color w:val="auto"/>
          <w:sz w:val="20"/>
          <w:szCs w:val="20"/>
        </w:rPr>
        <w:t xml:space="preserve">. Периодическая поверка, </w:t>
      </w:r>
      <w:proofErr w:type="spellStart"/>
      <w:r w:rsidRPr="00C266DA">
        <w:rPr>
          <w:rFonts w:eastAsiaTheme="minorEastAsia"/>
          <w:color w:val="auto"/>
          <w:sz w:val="20"/>
          <w:szCs w:val="20"/>
        </w:rPr>
        <w:t>проводящаяся</w:t>
      </w:r>
      <w:proofErr w:type="spellEnd"/>
      <w:r w:rsidRPr="00C266DA">
        <w:rPr>
          <w:rFonts w:eastAsiaTheme="minorEastAsia"/>
          <w:color w:val="auto"/>
          <w:sz w:val="20"/>
          <w:szCs w:val="20"/>
        </w:rPr>
        <w:t xml:space="preserve"> по истечении </w:t>
      </w:r>
      <w:proofErr w:type="spellStart"/>
      <w:r w:rsidRPr="00C266DA">
        <w:rPr>
          <w:rFonts w:eastAsiaTheme="minorEastAsia"/>
          <w:color w:val="auto"/>
          <w:sz w:val="20"/>
          <w:szCs w:val="20"/>
        </w:rPr>
        <w:t>межповерочного</w:t>
      </w:r>
      <w:proofErr w:type="spellEnd"/>
      <w:r w:rsidRPr="00C266DA">
        <w:rPr>
          <w:rFonts w:eastAsiaTheme="minorEastAsia"/>
          <w:color w:val="auto"/>
          <w:sz w:val="20"/>
          <w:szCs w:val="20"/>
        </w:rPr>
        <w:t xml:space="preserve"> интервала.</w:t>
      </w:r>
    </w:p>
    <w:p w14:paraId="14AD7377" w14:textId="0CE0FB70"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w:t>
      </w:r>
      <w:r w:rsidR="000E235D" w:rsidRPr="00C266DA">
        <w:rPr>
          <w:rFonts w:eastAsiaTheme="minorEastAsia"/>
          <w:color w:val="auto"/>
          <w:sz w:val="20"/>
          <w:szCs w:val="20"/>
        </w:rPr>
        <w:t>3</w:t>
      </w:r>
      <w:r w:rsidR="006E28A9" w:rsidRPr="00C266DA">
        <w:rPr>
          <w:rFonts w:eastAsiaTheme="minorEastAsia"/>
          <w:color w:val="auto"/>
          <w:sz w:val="20"/>
          <w:szCs w:val="20"/>
        </w:rPr>
        <w:t>.2</w:t>
      </w:r>
      <w:r w:rsidRPr="00C266DA">
        <w:rPr>
          <w:rFonts w:eastAsiaTheme="minorEastAsia"/>
          <w:color w:val="auto"/>
          <w:sz w:val="20"/>
          <w:szCs w:val="20"/>
        </w:rPr>
        <w:t xml:space="preserve">. Внеочередная поверка, </w:t>
      </w:r>
      <w:proofErr w:type="spellStart"/>
      <w:r w:rsidRPr="00C266DA">
        <w:rPr>
          <w:rFonts w:eastAsiaTheme="minorEastAsia"/>
          <w:color w:val="auto"/>
          <w:sz w:val="20"/>
          <w:szCs w:val="20"/>
        </w:rPr>
        <w:t>проводящаяся</w:t>
      </w:r>
      <w:proofErr w:type="spellEnd"/>
      <w:r w:rsidRPr="00C266DA">
        <w:rPr>
          <w:rFonts w:eastAsiaTheme="minorEastAsia"/>
          <w:color w:val="auto"/>
          <w:sz w:val="20"/>
          <w:szCs w:val="20"/>
        </w:rPr>
        <w:t>:</w:t>
      </w:r>
    </w:p>
    <w:p w14:paraId="5D33479D" w14:textId="77777777"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 при выявлении нарушений целостности пломбы;</w:t>
      </w:r>
    </w:p>
    <w:p w14:paraId="3CEC0E50" w14:textId="5DC872C2" w:rsidR="00814393" w:rsidRPr="00C266DA" w:rsidRDefault="00A22CE7"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 в случаях, предусмотренных действующими нормативно-правовыми актами.</w:t>
      </w:r>
    </w:p>
    <w:p w14:paraId="7C29A0CC" w14:textId="727E8F6D" w:rsidR="00D65089" w:rsidRPr="00C266DA" w:rsidRDefault="00D65089" w:rsidP="00404FF5">
      <w:pPr>
        <w:shd w:val="clear" w:color="auto" w:fill="FFFFFF"/>
        <w:ind w:left="58" w:right="806" w:firstLine="284"/>
        <w:jc w:val="both"/>
        <w:rPr>
          <w:color w:val="auto"/>
          <w:sz w:val="20"/>
          <w:szCs w:val="20"/>
        </w:rPr>
      </w:pPr>
      <w:r w:rsidRPr="00C266DA">
        <w:rPr>
          <w:rFonts w:eastAsiaTheme="minorEastAsia"/>
          <w:color w:val="auto"/>
          <w:sz w:val="20"/>
          <w:szCs w:val="20"/>
        </w:rPr>
        <w:t>5.</w:t>
      </w:r>
      <w:r w:rsidR="000E235D" w:rsidRPr="00C266DA">
        <w:rPr>
          <w:rFonts w:eastAsiaTheme="minorEastAsia"/>
          <w:color w:val="auto"/>
          <w:sz w:val="20"/>
          <w:szCs w:val="20"/>
        </w:rPr>
        <w:t>4</w:t>
      </w:r>
      <w:r w:rsidRPr="00C266DA">
        <w:rPr>
          <w:rFonts w:eastAsiaTheme="minorEastAsia"/>
          <w:color w:val="auto"/>
          <w:sz w:val="20"/>
          <w:szCs w:val="20"/>
        </w:rPr>
        <w:t>.</w:t>
      </w:r>
      <w:r w:rsidRPr="00C266DA">
        <w:rPr>
          <w:color w:val="auto"/>
          <w:spacing w:val="2"/>
          <w:sz w:val="20"/>
          <w:szCs w:val="20"/>
        </w:rPr>
        <w:t xml:space="preserve"> При техническом обслуживании ИПУ, в сроки, указанные в п.</w:t>
      </w:r>
      <w:r w:rsidR="000E235D" w:rsidRPr="00C266DA">
        <w:rPr>
          <w:color w:val="auto"/>
          <w:spacing w:val="2"/>
          <w:sz w:val="20"/>
          <w:szCs w:val="20"/>
        </w:rPr>
        <w:t xml:space="preserve">5.1., 5.2., </w:t>
      </w:r>
      <w:r w:rsidRPr="00C266DA">
        <w:rPr>
          <w:color w:val="auto"/>
          <w:spacing w:val="2"/>
          <w:sz w:val="20"/>
          <w:szCs w:val="20"/>
        </w:rPr>
        <w:t>5.</w:t>
      </w:r>
      <w:r w:rsidR="000E235D" w:rsidRPr="00C266DA">
        <w:rPr>
          <w:color w:val="auto"/>
          <w:spacing w:val="2"/>
          <w:sz w:val="20"/>
          <w:szCs w:val="20"/>
        </w:rPr>
        <w:t>3</w:t>
      </w:r>
      <w:r w:rsidRPr="00C266DA">
        <w:rPr>
          <w:color w:val="auto"/>
          <w:spacing w:val="2"/>
          <w:sz w:val="20"/>
          <w:szCs w:val="20"/>
        </w:rPr>
        <w:t>.1. производятся следующие виды работ:</w:t>
      </w:r>
    </w:p>
    <w:p w14:paraId="640AA7D2" w14:textId="77777777" w:rsidR="00D65089" w:rsidRPr="00C266DA" w:rsidRDefault="00D65089" w:rsidP="00404FF5">
      <w:pPr>
        <w:widowControl/>
        <w:shd w:val="clear" w:color="auto" w:fill="FFFFFF"/>
        <w:ind w:left="62" w:firstLine="284"/>
        <w:jc w:val="both"/>
        <w:rPr>
          <w:color w:val="auto"/>
          <w:sz w:val="20"/>
          <w:szCs w:val="20"/>
        </w:rPr>
      </w:pPr>
      <w:r w:rsidRPr="00C266DA">
        <w:rPr>
          <w:color w:val="auto"/>
          <w:sz w:val="20"/>
          <w:szCs w:val="20"/>
        </w:rPr>
        <w:t>-  </w:t>
      </w:r>
      <w:r w:rsidRPr="00C266DA">
        <w:rPr>
          <w:color w:val="auto"/>
          <w:spacing w:val="2"/>
          <w:sz w:val="20"/>
          <w:szCs w:val="20"/>
        </w:rPr>
        <w:t>визуальный осмотр с целью выявления неисправностей и нарушений в работе прибора;</w:t>
      </w:r>
    </w:p>
    <w:p w14:paraId="07D50AEB" w14:textId="77777777" w:rsidR="00D65089" w:rsidRPr="00C266DA" w:rsidRDefault="00D65089" w:rsidP="00404FF5">
      <w:pPr>
        <w:widowControl/>
        <w:shd w:val="clear" w:color="auto" w:fill="FFFFFF"/>
        <w:ind w:left="62" w:firstLine="284"/>
        <w:jc w:val="both"/>
        <w:rPr>
          <w:color w:val="auto"/>
          <w:sz w:val="20"/>
          <w:szCs w:val="20"/>
        </w:rPr>
      </w:pPr>
      <w:r w:rsidRPr="00C266DA">
        <w:rPr>
          <w:color w:val="auto"/>
          <w:sz w:val="20"/>
          <w:szCs w:val="20"/>
        </w:rPr>
        <w:t>-  </w:t>
      </w:r>
      <w:r w:rsidRPr="00C266DA">
        <w:rPr>
          <w:color w:val="auto"/>
          <w:spacing w:val="1"/>
          <w:sz w:val="20"/>
          <w:szCs w:val="20"/>
        </w:rPr>
        <w:t>проверка наличия и целостности пломб, очистка прибора от пыли;</w:t>
      </w:r>
    </w:p>
    <w:p w14:paraId="131094DE" w14:textId="77777777" w:rsidR="00D65089" w:rsidRPr="00C266DA" w:rsidRDefault="00D65089" w:rsidP="00404FF5">
      <w:pPr>
        <w:widowControl/>
        <w:shd w:val="clear" w:color="auto" w:fill="FFFFFF"/>
        <w:ind w:left="62" w:firstLine="284"/>
        <w:jc w:val="both"/>
        <w:rPr>
          <w:color w:val="auto"/>
          <w:sz w:val="20"/>
          <w:szCs w:val="20"/>
        </w:rPr>
      </w:pPr>
      <w:r w:rsidRPr="00C266DA">
        <w:rPr>
          <w:color w:val="auto"/>
          <w:sz w:val="20"/>
          <w:szCs w:val="20"/>
        </w:rPr>
        <w:t>-  </w:t>
      </w:r>
      <w:r w:rsidRPr="00C266DA">
        <w:rPr>
          <w:color w:val="auto"/>
          <w:spacing w:val="2"/>
          <w:sz w:val="20"/>
          <w:szCs w:val="20"/>
        </w:rPr>
        <w:t>проверка работы счётного механизма прибора;</w:t>
      </w:r>
    </w:p>
    <w:p w14:paraId="7E2BC4AA" w14:textId="2321C0FB" w:rsidR="00D65089" w:rsidRPr="00C266DA" w:rsidRDefault="00D65089" w:rsidP="00404FF5">
      <w:pPr>
        <w:widowControl/>
        <w:shd w:val="clear" w:color="auto" w:fill="FFFFFF"/>
        <w:ind w:left="62" w:firstLine="284"/>
        <w:jc w:val="both"/>
        <w:rPr>
          <w:color w:val="auto"/>
          <w:spacing w:val="1"/>
          <w:sz w:val="20"/>
          <w:szCs w:val="20"/>
        </w:rPr>
      </w:pPr>
      <w:r w:rsidRPr="00C266DA">
        <w:rPr>
          <w:color w:val="auto"/>
          <w:sz w:val="20"/>
          <w:szCs w:val="20"/>
        </w:rPr>
        <w:t>-  </w:t>
      </w:r>
      <w:r w:rsidRPr="00C266DA">
        <w:rPr>
          <w:color w:val="auto"/>
          <w:spacing w:val="1"/>
          <w:sz w:val="20"/>
          <w:szCs w:val="20"/>
        </w:rPr>
        <w:t>контрольное снятие и запись показаний прибора</w:t>
      </w:r>
      <w:r w:rsidR="002C3AD2" w:rsidRPr="00C266DA">
        <w:rPr>
          <w:color w:val="auto"/>
          <w:spacing w:val="1"/>
          <w:sz w:val="20"/>
          <w:szCs w:val="20"/>
        </w:rPr>
        <w:t>;</w:t>
      </w:r>
    </w:p>
    <w:p w14:paraId="60F52D21" w14:textId="26DAFAC7" w:rsidR="002C3AD2" w:rsidRPr="00C266DA" w:rsidRDefault="002C3AD2" w:rsidP="00404FF5">
      <w:pPr>
        <w:widowControl/>
        <w:shd w:val="clear" w:color="auto" w:fill="FFFFFF"/>
        <w:ind w:left="62" w:firstLine="284"/>
        <w:jc w:val="both"/>
        <w:rPr>
          <w:color w:val="auto"/>
          <w:sz w:val="20"/>
          <w:szCs w:val="20"/>
        </w:rPr>
      </w:pPr>
      <w:r w:rsidRPr="00C266DA">
        <w:rPr>
          <w:color w:val="auto"/>
          <w:spacing w:val="1"/>
          <w:sz w:val="20"/>
          <w:szCs w:val="20"/>
        </w:rPr>
        <w:t>-  в случае выхода из строя</w:t>
      </w:r>
      <w:r w:rsidR="000E235D" w:rsidRPr="00C266DA">
        <w:rPr>
          <w:color w:val="auto"/>
          <w:spacing w:val="1"/>
          <w:sz w:val="20"/>
          <w:szCs w:val="20"/>
        </w:rPr>
        <w:t xml:space="preserve"> -</w:t>
      </w:r>
      <w:r w:rsidR="000E235D" w:rsidRPr="00C266DA">
        <w:t xml:space="preserve"> </w:t>
      </w:r>
      <w:r w:rsidR="000E235D" w:rsidRPr="00C266DA">
        <w:rPr>
          <w:color w:val="auto"/>
          <w:spacing w:val="1"/>
          <w:sz w:val="20"/>
          <w:szCs w:val="20"/>
        </w:rPr>
        <w:t>замена его составных частей, в том числе элементов питания, либо замена самого прибора</w:t>
      </w:r>
      <w:r w:rsidRPr="00C266DA">
        <w:rPr>
          <w:color w:val="auto"/>
          <w:spacing w:val="1"/>
          <w:sz w:val="20"/>
          <w:szCs w:val="20"/>
        </w:rPr>
        <w:t>.</w:t>
      </w:r>
    </w:p>
    <w:p w14:paraId="314BB560" w14:textId="280644D3" w:rsidR="00336398" w:rsidRPr="00C266DA" w:rsidRDefault="00336398" w:rsidP="00404FF5">
      <w:pPr>
        <w:widowControl/>
        <w:autoSpaceDE w:val="0"/>
        <w:autoSpaceDN w:val="0"/>
        <w:adjustRightInd w:val="0"/>
        <w:ind w:firstLine="284"/>
        <w:jc w:val="both"/>
        <w:rPr>
          <w:rFonts w:eastAsiaTheme="minorEastAsia"/>
          <w:color w:val="auto"/>
          <w:sz w:val="20"/>
          <w:szCs w:val="20"/>
        </w:rPr>
      </w:pPr>
      <w:r w:rsidRPr="00C266DA">
        <w:rPr>
          <w:rFonts w:eastAsiaTheme="minorEastAsia"/>
          <w:color w:val="auto"/>
          <w:sz w:val="20"/>
          <w:szCs w:val="20"/>
        </w:rPr>
        <w:t>5.</w:t>
      </w:r>
      <w:r w:rsidR="000E235D" w:rsidRPr="00C266DA">
        <w:rPr>
          <w:rFonts w:eastAsiaTheme="minorEastAsia"/>
          <w:color w:val="auto"/>
          <w:sz w:val="20"/>
          <w:szCs w:val="20"/>
        </w:rPr>
        <w:t>5</w:t>
      </w:r>
      <w:r w:rsidRPr="00C266DA">
        <w:rPr>
          <w:rFonts w:eastAsiaTheme="minorEastAsia"/>
          <w:color w:val="auto"/>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C266DA">
        <w:rPr>
          <w:rFonts w:eastAsiaTheme="minorEastAsia"/>
          <w:color w:val="auto"/>
          <w:sz w:val="20"/>
          <w:szCs w:val="20"/>
        </w:rPr>
        <w:t>замена его составных частей, в том числе элементов питания, либо замена самого прибора</w:t>
      </w:r>
      <w:r w:rsidRPr="00C266DA">
        <w:rPr>
          <w:rFonts w:eastAsiaTheme="minorEastAsia"/>
          <w:color w:val="auto"/>
          <w:sz w:val="20"/>
          <w:szCs w:val="20"/>
        </w:rPr>
        <w:t>) определяется в порядке, определенном гражданским и жилищным законодательством Российской Федерации.</w:t>
      </w:r>
    </w:p>
    <w:p w14:paraId="6F40CC62" w14:textId="77777777" w:rsidR="003C13E7" w:rsidRPr="000B6270" w:rsidRDefault="003C13E7" w:rsidP="003C13E7">
      <w:pPr>
        <w:widowControl/>
        <w:autoSpaceDE w:val="0"/>
        <w:autoSpaceDN w:val="0"/>
        <w:adjustRightInd w:val="0"/>
        <w:ind w:firstLine="720"/>
        <w:jc w:val="both"/>
        <w:rPr>
          <w:rFonts w:eastAsiaTheme="minorEastAsia"/>
          <w:b/>
          <w:bCs/>
          <w:color w:val="auto"/>
          <w:sz w:val="20"/>
          <w:szCs w:val="20"/>
        </w:rPr>
      </w:pPr>
      <w:r w:rsidRPr="000B6270">
        <w:rPr>
          <w:rFonts w:eastAsiaTheme="minorEastAsia"/>
          <w:b/>
          <w:bCs/>
          <w:color w:val="auto"/>
          <w:sz w:val="20"/>
          <w:szCs w:val="20"/>
        </w:rPr>
        <w:t>Перечень дополнительных услуг и условия их предоставления управляющей организацией</w:t>
      </w:r>
    </w:p>
    <w:p w14:paraId="23EDC25D" w14:textId="77777777" w:rsidR="003C13E7" w:rsidRPr="0001173B" w:rsidRDefault="003C13E7" w:rsidP="003C13E7">
      <w:pPr>
        <w:pStyle w:val="ab"/>
        <w:numPr>
          <w:ilvl w:val="5"/>
          <w:numId w:val="1"/>
        </w:numPr>
        <w:tabs>
          <w:tab w:val="left" w:pos="142"/>
          <w:tab w:val="left" w:pos="567"/>
          <w:tab w:val="left" w:pos="851"/>
        </w:tabs>
        <w:ind w:left="0" w:right="-1" w:firstLine="720"/>
        <w:jc w:val="both"/>
        <w:rPr>
          <w:sz w:val="20"/>
          <w:szCs w:val="20"/>
        </w:rPr>
      </w:pPr>
      <w:r w:rsidRPr="0001173B">
        <w:rPr>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8 до 16 шт., и на первых этажах. </w:t>
      </w:r>
      <w:r w:rsidRPr="0001173B">
        <w:rPr>
          <w:bCs/>
          <w:sz w:val="20"/>
          <w:szCs w:val="20"/>
        </w:rPr>
        <w:t>Пользование и предоставление доступа к системе видеонаблюдения, установленной на фасаде здания и в подъездах дома,</w:t>
      </w:r>
      <w:r w:rsidRPr="0001173B">
        <w:rPr>
          <w:sz w:val="20"/>
          <w:szCs w:val="20"/>
        </w:rPr>
        <w:t xml:space="preserve"> осуществляется с предоставлением собственнику доступа к просмотру камер в режиме </w:t>
      </w:r>
      <w:r w:rsidRPr="0001173B">
        <w:rPr>
          <w:sz w:val="20"/>
          <w:szCs w:val="20"/>
          <w:lang w:val="en-US"/>
        </w:rPr>
        <w:t>on</w:t>
      </w:r>
      <w:r w:rsidRPr="0001173B">
        <w:rPr>
          <w:sz w:val="20"/>
          <w:szCs w:val="20"/>
        </w:rPr>
        <w:t>-</w:t>
      </w:r>
      <w:r w:rsidRPr="0001173B">
        <w:rPr>
          <w:sz w:val="20"/>
          <w:szCs w:val="20"/>
          <w:lang w:val="en-US"/>
        </w:rPr>
        <w:t>line</w:t>
      </w:r>
      <w:r w:rsidRPr="0001173B">
        <w:rPr>
          <w:sz w:val="20"/>
          <w:szCs w:val="20"/>
        </w:rPr>
        <w:t>, а также видеоархиву, сохраняющему записи с камер видеонаблюдения 5 (Пяти) календарных дней.</w:t>
      </w:r>
    </w:p>
    <w:p w14:paraId="73463FE0" w14:textId="77777777" w:rsidR="003C13E7" w:rsidRPr="0001173B" w:rsidRDefault="003C13E7" w:rsidP="003C13E7">
      <w:pPr>
        <w:pStyle w:val="ab"/>
        <w:numPr>
          <w:ilvl w:val="5"/>
          <w:numId w:val="1"/>
        </w:numPr>
        <w:tabs>
          <w:tab w:val="left" w:pos="142"/>
          <w:tab w:val="left" w:pos="567"/>
          <w:tab w:val="left" w:pos="851"/>
        </w:tabs>
        <w:ind w:left="0" w:right="-1" w:firstLine="720"/>
        <w:jc w:val="both"/>
        <w:rPr>
          <w:sz w:val="20"/>
          <w:szCs w:val="20"/>
        </w:rPr>
      </w:pPr>
      <w:r w:rsidRPr="0001173B">
        <w:rPr>
          <w:bCs/>
          <w:sz w:val="20"/>
          <w:szCs w:val="20"/>
        </w:rPr>
        <w:t>Услуги по охране объекта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2"/>
        <w:gridCol w:w="7099"/>
        <w:gridCol w:w="2542"/>
      </w:tblGrid>
      <w:tr w:rsidR="003C13E7" w:rsidRPr="0001173B" w14:paraId="21D8FECF" w14:textId="77777777" w:rsidTr="00B51608">
        <w:trPr>
          <w:trHeight w:hRule="exact" w:val="450"/>
          <w:jc w:val="center"/>
        </w:trPr>
        <w:tc>
          <w:tcPr>
            <w:tcW w:w="612" w:type="dxa"/>
            <w:tcBorders>
              <w:top w:val="single" w:sz="4" w:space="0" w:color="auto"/>
              <w:left w:val="single" w:sz="4" w:space="0" w:color="auto"/>
            </w:tcBorders>
            <w:shd w:val="clear" w:color="auto" w:fill="FFFFFF"/>
            <w:vAlign w:val="bottom"/>
          </w:tcPr>
          <w:p w14:paraId="690D6943" w14:textId="77777777" w:rsidR="003C13E7" w:rsidRPr="0001173B" w:rsidRDefault="003C13E7" w:rsidP="00B51608">
            <w:pPr>
              <w:spacing w:line="190" w:lineRule="exact"/>
              <w:ind w:left="240"/>
              <w:rPr>
                <w:sz w:val="20"/>
                <w:szCs w:val="20"/>
              </w:rPr>
            </w:pPr>
            <w:r w:rsidRPr="0001173B">
              <w:rPr>
                <w:rStyle w:val="295pt"/>
                <w:sz w:val="20"/>
                <w:szCs w:val="20"/>
              </w:rPr>
              <w:t>№</w:t>
            </w:r>
          </w:p>
          <w:p w14:paraId="428C16F7" w14:textId="77777777" w:rsidR="003C13E7" w:rsidRPr="0001173B" w:rsidRDefault="003C13E7" w:rsidP="00B51608">
            <w:pPr>
              <w:spacing w:line="170" w:lineRule="exact"/>
              <w:ind w:left="240"/>
              <w:rPr>
                <w:sz w:val="20"/>
                <w:szCs w:val="20"/>
              </w:rPr>
            </w:pPr>
            <w:r w:rsidRPr="0001173B">
              <w:rPr>
                <w:rStyle w:val="285pt"/>
                <w:sz w:val="20"/>
                <w:szCs w:val="20"/>
              </w:rPr>
              <w:t>п/п</w:t>
            </w:r>
          </w:p>
        </w:tc>
        <w:tc>
          <w:tcPr>
            <w:tcW w:w="7099" w:type="dxa"/>
            <w:tcBorders>
              <w:top w:val="single" w:sz="4" w:space="0" w:color="auto"/>
              <w:left w:val="single" w:sz="4" w:space="0" w:color="auto"/>
            </w:tcBorders>
            <w:shd w:val="clear" w:color="auto" w:fill="FFFFFF"/>
            <w:vAlign w:val="bottom"/>
          </w:tcPr>
          <w:p w14:paraId="1359E397" w14:textId="77777777" w:rsidR="003C13E7" w:rsidRPr="0001173B" w:rsidRDefault="003C13E7" w:rsidP="00B51608">
            <w:pPr>
              <w:spacing w:line="170" w:lineRule="exact"/>
              <w:jc w:val="center"/>
              <w:rPr>
                <w:sz w:val="20"/>
                <w:szCs w:val="20"/>
              </w:rPr>
            </w:pPr>
            <w:r w:rsidRPr="0001173B">
              <w:rPr>
                <w:rStyle w:val="285pt"/>
                <w:sz w:val="20"/>
                <w:szCs w:val="20"/>
              </w:rPr>
              <w:t>Вид услуг</w:t>
            </w:r>
          </w:p>
        </w:tc>
        <w:tc>
          <w:tcPr>
            <w:tcW w:w="2542" w:type="dxa"/>
            <w:tcBorders>
              <w:top w:val="single" w:sz="4" w:space="0" w:color="auto"/>
              <w:left w:val="single" w:sz="4" w:space="0" w:color="auto"/>
              <w:right w:val="single" w:sz="4" w:space="0" w:color="auto"/>
            </w:tcBorders>
            <w:shd w:val="clear" w:color="auto" w:fill="FFFFFF"/>
            <w:vAlign w:val="bottom"/>
          </w:tcPr>
          <w:p w14:paraId="7A7CD3DF" w14:textId="77777777" w:rsidR="003C13E7" w:rsidRPr="0001173B" w:rsidRDefault="003C13E7" w:rsidP="00B51608">
            <w:pPr>
              <w:spacing w:line="209" w:lineRule="exact"/>
              <w:jc w:val="center"/>
              <w:rPr>
                <w:sz w:val="20"/>
                <w:szCs w:val="20"/>
              </w:rPr>
            </w:pPr>
            <w:r w:rsidRPr="0001173B">
              <w:rPr>
                <w:rStyle w:val="285pt"/>
                <w:sz w:val="20"/>
                <w:szCs w:val="20"/>
              </w:rPr>
              <w:t>Сроки, периодичность выполнения</w:t>
            </w:r>
          </w:p>
        </w:tc>
      </w:tr>
      <w:tr w:rsidR="003C13E7" w:rsidRPr="0001173B" w14:paraId="6E866A07" w14:textId="77777777" w:rsidTr="00B51608">
        <w:trPr>
          <w:trHeight w:hRule="exact" w:val="230"/>
          <w:jc w:val="center"/>
        </w:trPr>
        <w:tc>
          <w:tcPr>
            <w:tcW w:w="612" w:type="dxa"/>
            <w:tcBorders>
              <w:top w:val="single" w:sz="4" w:space="0" w:color="auto"/>
              <w:left w:val="single" w:sz="4" w:space="0" w:color="auto"/>
            </w:tcBorders>
            <w:shd w:val="clear" w:color="auto" w:fill="FFFFFF"/>
            <w:vAlign w:val="bottom"/>
          </w:tcPr>
          <w:p w14:paraId="1CB41B26" w14:textId="77777777" w:rsidR="003C13E7" w:rsidRPr="0001173B" w:rsidRDefault="003C13E7" w:rsidP="00B51608">
            <w:pPr>
              <w:spacing w:line="170" w:lineRule="exact"/>
              <w:jc w:val="center"/>
              <w:rPr>
                <w:rStyle w:val="295pt"/>
                <w:sz w:val="20"/>
                <w:szCs w:val="20"/>
              </w:rPr>
            </w:pPr>
            <w:r w:rsidRPr="0001173B">
              <w:rPr>
                <w:rStyle w:val="295pt"/>
                <w:bCs/>
                <w:sz w:val="20"/>
                <w:szCs w:val="20"/>
              </w:rPr>
              <w:t>1</w:t>
            </w:r>
          </w:p>
        </w:tc>
        <w:tc>
          <w:tcPr>
            <w:tcW w:w="7099" w:type="dxa"/>
            <w:tcBorders>
              <w:top w:val="single" w:sz="4" w:space="0" w:color="auto"/>
              <w:left w:val="single" w:sz="4" w:space="0" w:color="auto"/>
            </w:tcBorders>
            <w:shd w:val="clear" w:color="auto" w:fill="FFFFFF"/>
            <w:vAlign w:val="bottom"/>
          </w:tcPr>
          <w:p w14:paraId="44825360" w14:textId="77777777" w:rsidR="003C13E7" w:rsidRPr="0001173B" w:rsidRDefault="003C13E7" w:rsidP="00B51608">
            <w:pPr>
              <w:spacing w:line="190" w:lineRule="exact"/>
              <w:rPr>
                <w:rStyle w:val="295pt"/>
                <w:sz w:val="20"/>
                <w:szCs w:val="20"/>
              </w:rPr>
            </w:pPr>
            <w:r w:rsidRPr="0001173B">
              <w:rPr>
                <w:rStyle w:val="295pt"/>
                <w:sz w:val="20"/>
                <w:szCs w:val="20"/>
              </w:rPr>
              <w:t>Патрулирование территории, относящейся к Общему имуществу многоквартирного дома</w:t>
            </w:r>
          </w:p>
        </w:tc>
        <w:tc>
          <w:tcPr>
            <w:tcW w:w="2542" w:type="dxa"/>
            <w:tcBorders>
              <w:top w:val="single" w:sz="4" w:space="0" w:color="auto"/>
              <w:left w:val="single" w:sz="4" w:space="0" w:color="auto"/>
              <w:right w:val="single" w:sz="4" w:space="0" w:color="auto"/>
            </w:tcBorders>
            <w:shd w:val="clear" w:color="auto" w:fill="FFFFFF"/>
            <w:vAlign w:val="bottom"/>
          </w:tcPr>
          <w:p w14:paraId="56C56A28" w14:textId="77777777" w:rsidR="003C13E7" w:rsidRPr="0001173B" w:rsidRDefault="003C13E7" w:rsidP="00B51608">
            <w:pPr>
              <w:spacing w:line="190" w:lineRule="exact"/>
              <w:rPr>
                <w:rStyle w:val="295pt"/>
                <w:sz w:val="20"/>
                <w:szCs w:val="20"/>
              </w:rPr>
            </w:pPr>
            <w:r w:rsidRPr="0001173B">
              <w:rPr>
                <w:rStyle w:val="295pt"/>
                <w:sz w:val="20"/>
                <w:szCs w:val="20"/>
              </w:rPr>
              <w:t>2 раза в неделю</w:t>
            </w:r>
          </w:p>
        </w:tc>
      </w:tr>
      <w:tr w:rsidR="003C13E7" w:rsidRPr="0001173B" w14:paraId="25568D45" w14:textId="77777777" w:rsidTr="00B51608">
        <w:trPr>
          <w:trHeight w:hRule="exact" w:val="198"/>
          <w:jc w:val="center"/>
        </w:trPr>
        <w:tc>
          <w:tcPr>
            <w:tcW w:w="612" w:type="dxa"/>
            <w:tcBorders>
              <w:top w:val="single" w:sz="4" w:space="0" w:color="auto"/>
              <w:left w:val="single" w:sz="4" w:space="0" w:color="auto"/>
            </w:tcBorders>
            <w:shd w:val="clear" w:color="auto" w:fill="FFFFFF"/>
            <w:vAlign w:val="bottom"/>
          </w:tcPr>
          <w:p w14:paraId="359E8528" w14:textId="77777777" w:rsidR="003C13E7" w:rsidRPr="0001173B" w:rsidRDefault="003C13E7" w:rsidP="00B51608">
            <w:pPr>
              <w:spacing w:line="190" w:lineRule="exact"/>
              <w:jc w:val="center"/>
              <w:rPr>
                <w:rStyle w:val="295pt"/>
                <w:sz w:val="20"/>
                <w:szCs w:val="20"/>
              </w:rPr>
            </w:pPr>
            <w:r w:rsidRPr="0001173B">
              <w:rPr>
                <w:rStyle w:val="295pt"/>
                <w:sz w:val="20"/>
                <w:szCs w:val="20"/>
              </w:rPr>
              <w:t>2</w:t>
            </w:r>
          </w:p>
        </w:tc>
        <w:tc>
          <w:tcPr>
            <w:tcW w:w="7099" w:type="dxa"/>
            <w:tcBorders>
              <w:top w:val="single" w:sz="4" w:space="0" w:color="auto"/>
              <w:left w:val="single" w:sz="4" w:space="0" w:color="auto"/>
            </w:tcBorders>
            <w:shd w:val="clear" w:color="auto" w:fill="FFFFFF"/>
            <w:vAlign w:val="bottom"/>
          </w:tcPr>
          <w:p w14:paraId="1D6717B1" w14:textId="77777777" w:rsidR="003C13E7" w:rsidRPr="0001173B" w:rsidRDefault="003C13E7" w:rsidP="00B51608">
            <w:pPr>
              <w:spacing w:line="190" w:lineRule="exact"/>
              <w:rPr>
                <w:rStyle w:val="295pt"/>
                <w:sz w:val="20"/>
                <w:szCs w:val="20"/>
              </w:rPr>
            </w:pPr>
            <w:r w:rsidRPr="0001173B">
              <w:rPr>
                <w:rStyle w:val="295pt"/>
                <w:sz w:val="20"/>
                <w:szCs w:val="20"/>
              </w:rPr>
              <w:t>Охрана Общего имущества многоквартирного дома</w:t>
            </w:r>
          </w:p>
        </w:tc>
        <w:tc>
          <w:tcPr>
            <w:tcW w:w="2542" w:type="dxa"/>
            <w:tcBorders>
              <w:top w:val="single" w:sz="4" w:space="0" w:color="auto"/>
              <w:left w:val="single" w:sz="4" w:space="0" w:color="auto"/>
              <w:right w:val="single" w:sz="4" w:space="0" w:color="auto"/>
            </w:tcBorders>
            <w:shd w:val="clear" w:color="auto" w:fill="FFFFFF"/>
            <w:vAlign w:val="bottom"/>
          </w:tcPr>
          <w:p w14:paraId="170491B5" w14:textId="77777777" w:rsidR="003C13E7" w:rsidRPr="0001173B" w:rsidRDefault="003C13E7" w:rsidP="00B51608">
            <w:pPr>
              <w:spacing w:line="190" w:lineRule="exact"/>
              <w:rPr>
                <w:rStyle w:val="295pt"/>
                <w:sz w:val="20"/>
                <w:szCs w:val="20"/>
              </w:rPr>
            </w:pPr>
            <w:r w:rsidRPr="0001173B">
              <w:rPr>
                <w:rStyle w:val="295pt"/>
                <w:sz w:val="20"/>
                <w:szCs w:val="20"/>
              </w:rPr>
              <w:t>По заявкам - круглосуточно</w:t>
            </w:r>
          </w:p>
        </w:tc>
      </w:tr>
      <w:tr w:rsidR="003C13E7" w:rsidRPr="0001173B" w14:paraId="17BD1E13" w14:textId="77777777" w:rsidTr="00B51608">
        <w:trPr>
          <w:trHeight w:hRule="exact" w:val="378"/>
          <w:jc w:val="center"/>
        </w:trPr>
        <w:tc>
          <w:tcPr>
            <w:tcW w:w="612" w:type="dxa"/>
            <w:tcBorders>
              <w:top w:val="single" w:sz="4" w:space="0" w:color="auto"/>
              <w:left w:val="single" w:sz="4" w:space="0" w:color="auto"/>
            </w:tcBorders>
            <w:shd w:val="clear" w:color="auto" w:fill="FFFFFF"/>
            <w:vAlign w:val="center"/>
          </w:tcPr>
          <w:p w14:paraId="0476529B" w14:textId="77777777" w:rsidR="003C13E7" w:rsidRPr="0001173B" w:rsidRDefault="003C13E7" w:rsidP="00B51608">
            <w:pPr>
              <w:spacing w:line="190" w:lineRule="exact"/>
              <w:jc w:val="center"/>
              <w:rPr>
                <w:rStyle w:val="295pt"/>
                <w:sz w:val="20"/>
                <w:szCs w:val="20"/>
              </w:rPr>
            </w:pPr>
            <w:r w:rsidRPr="0001173B">
              <w:rPr>
                <w:rStyle w:val="295pt"/>
                <w:sz w:val="20"/>
                <w:szCs w:val="20"/>
              </w:rPr>
              <w:t>3.</w:t>
            </w:r>
          </w:p>
        </w:tc>
        <w:tc>
          <w:tcPr>
            <w:tcW w:w="7099" w:type="dxa"/>
            <w:tcBorders>
              <w:top w:val="single" w:sz="4" w:space="0" w:color="auto"/>
              <w:left w:val="single" w:sz="4" w:space="0" w:color="auto"/>
            </w:tcBorders>
            <w:shd w:val="clear" w:color="auto" w:fill="FFFFFF"/>
            <w:vAlign w:val="center"/>
          </w:tcPr>
          <w:p w14:paraId="4A4BC32C" w14:textId="77777777" w:rsidR="003C13E7" w:rsidRPr="0001173B" w:rsidRDefault="003C13E7" w:rsidP="00B51608">
            <w:pPr>
              <w:spacing w:line="190" w:lineRule="exact"/>
              <w:rPr>
                <w:rStyle w:val="295pt"/>
                <w:sz w:val="20"/>
                <w:szCs w:val="20"/>
              </w:rPr>
            </w:pPr>
            <w:r w:rsidRPr="0001173B">
              <w:rPr>
                <w:rStyle w:val="295pt"/>
                <w:sz w:val="20"/>
                <w:szCs w:val="20"/>
              </w:rPr>
              <w:t>Обеспечение порядка в местах проведения массовых мероприятий</w:t>
            </w:r>
          </w:p>
        </w:tc>
        <w:tc>
          <w:tcPr>
            <w:tcW w:w="2542" w:type="dxa"/>
            <w:tcBorders>
              <w:top w:val="single" w:sz="4" w:space="0" w:color="auto"/>
              <w:left w:val="single" w:sz="4" w:space="0" w:color="auto"/>
              <w:right w:val="single" w:sz="4" w:space="0" w:color="auto"/>
            </w:tcBorders>
            <w:shd w:val="clear" w:color="auto" w:fill="FFFFFF"/>
            <w:vAlign w:val="bottom"/>
          </w:tcPr>
          <w:p w14:paraId="578B5808" w14:textId="77777777" w:rsidR="003C13E7" w:rsidRPr="0001173B" w:rsidRDefault="003C13E7" w:rsidP="00B51608">
            <w:pPr>
              <w:spacing w:line="184" w:lineRule="exact"/>
              <w:rPr>
                <w:rStyle w:val="295pt"/>
                <w:sz w:val="20"/>
                <w:szCs w:val="20"/>
              </w:rPr>
            </w:pPr>
            <w:r w:rsidRPr="0001173B">
              <w:rPr>
                <w:rStyle w:val="295pt"/>
                <w:sz w:val="20"/>
                <w:szCs w:val="20"/>
              </w:rPr>
              <w:t>По заявкам в часы проведения мероприятий</w:t>
            </w:r>
          </w:p>
        </w:tc>
      </w:tr>
      <w:tr w:rsidR="003C13E7" w:rsidRPr="0001173B" w14:paraId="2E4A625A" w14:textId="77777777" w:rsidTr="00B51608">
        <w:trPr>
          <w:trHeight w:hRule="exact" w:val="400"/>
          <w:jc w:val="center"/>
        </w:trPr>
        <w:tc>
          <w:tcPr>
            <w:tcW w:w="612" w:type="dxa"/>
            <w:tcBorders>
              <w:top w:val="single" w:sz="4" w:space="0" w:color="auto"/>
              <w:left w:val="single" w:sz="4" w:space="0" w:color="auto"/>
              <w:bottom w:val="single" w:sz="4" w:space="0" w:color="auto"/>
            </w:tcBorders>
            <w:shd w:val="clear" w:color="auto" w:fill="FFFFFF"/>
            <w:vAlign w:val="center"/>
          </w:tcPr>
          <w:p w14:paraId="4D377959" w14:textId="77777777" w:rsidR="003C13E7" w:rsidRPr="0001173B" w:rsidRDefault="003C13E7" w:rsidP="00B51608">
            <w:pPr>
              <w:spacing w:line="190" w:lineRule="exact"/>
              <w:jc w:val="center"/>
              <w:rPr>
                <w:rStyle w:val="295pt"/>
                <w:sz w:val="20"/>
                <w:szCs w:val="20"/>
              </w:rPr>
            </w:pPr>
            <w:r w:rsidRPr="0001173B">
              <w:rPr>
                <w:rStyle w:val="295pt"/>
                <w:sz w:val="20"/>
                <w:szCs w:val="20"/>
              </w:rPr>
              <w:t>4.</w:t>
            </w:r>
          </w:p>
        </w:tc>
        <w:tc>
          <w:tcPr>
            <w:tcW w:w="7099" w:type="dxa"/>
            <w:tcBorders>
              <w:top w:val="single" w:sz="4" w:space="0" w:color="auto"/>
              <w:left w:val="single" w:sz="4" w:space="0" w:color="auto"/>
              <w:bottom w:val="single" w:sz="4" w:space="0" w:color="auto"/>
            </w:tcBorders>
            <w:shd w:val="clear" w:color="auto" w:fill="FFFFFF"/>
          </w:tcPr>
          <w:p w14:paraId="643718E2" w14:textId="77777777" w:rsidR="003C13E7" w:rsidRPr="0001173B" w:rsidRDefault="003C13E7" w:rsidP="00B51608">
            <w:pPr>
              <w:spacing w:line="187" w:lineRule="exact"/>
              <w:rPr>
                <w:rStyle w:val="295pt"/>
                <w:sz w:val="20"/>
                <w:szCs w:val="20"/>
              </w:rPr>
            </w:pPr>
            <w:r w:rsidRPr="0001173B">
              <w:rPr>
                <w:rStyle w:val="295pt"/>
                <w:sz w:val="20"/>
                <w:szCs w:val="20"/>
              </w:rPr>
              <w:t>Консультирование н подготовка рекомендаций Собственникам/Пользователям по вопросам правомерной защиты от противоправных посягательств</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30C26FDE" w14:textId="77777777" w:rsidR="003C13E7" w:rsidRPr="0001173B" w:rsidRDefault="003C13E7" w:rsidP="00B51608">
            <w:pPr>
              <w:spacing w:line="191" w:lineRule="exact"/>
              <w:rPr>
                <w:rStyle w:val="295pt"/>
                <w:sz w:val="20"/>
                <w:szCs w:val="20"/>
              </w:rPr>
            </w:pPr>
            <w:r w:rsidRPr="0001173B">
              <w:rPr>
                <w:rStyle w:val="295pt"/>
                <w:sz w:val="20"/>
                <w:szCs w:val="20"/>
              </w:rPr>
              <w:t>В рабочие часы управляющей компании</w:t>
            </w:r>
          </w:p>
        </w:tc>
      </w:tr>
    </w:tbl>
    <w:p w14:paraId="76ABF434" w14:textId="77777777" w:rsidR="003C13E7" w:rsidRPr="0001173B" w:rsidRDefault="003C13E7" w:rsidP="003C13E7">
      <w:pPr>
        <w:pStyle w:val="ab"/>
        <w:tabs>
          <w:tab w:val="left" w:pos="142"/>
          <w:tab w:val="left" w:pos="567"/>
          <w:tab w:val="left" w:pos="851"/>
        </w:tabs>
        <w:ind w:left="0" w:right="-1" w:firstLine="720"/>
        <w:jc w:val="both"/>
        <w:rPr>
          <w:rStyle w:val="295pt"/>
          <w:sz w:val="20"/>
          <w:szCs w:val="20"/>
        </w:rPr>
      </w:pPr>
    </w:p>
    <w:p w14:paraId="3DC4631B" w14:textId="77777777" w:rsidR="003C13E7" w:rsidRPr="0001173B" w:rsidRDefault="003C13E7" w:rsidP="003C13E7">
      <w:pPr>
        <w:pStyle w:val="ab"/>
        <w:tabs>
          <w:tab w:val="left" w:pos="142"/>
          <w:tab w:val="left" w:pos="567"/>
          <w:tab w:val="left" w:pos="851"/>
        </w:tabs>
        <w:ind w:left="0" w:right="-1" w:firstLine="720"/>
        <w:jc w:val="both"/>
        <w:rPr>
          <w:sz w:val="20"/>
          <w:szCs w:val="20"/>
        </w:rPr>
      </w:pPr>
      <w:r w:rsidRPr="0001173B">
        <w:rPr>
          <w:sz w:val="20"/>
          <w:szCs w:val="20"/>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p>
    <w:p w14:paraId="321AD229" w14:textId="77777777" w:rsidR="003C13E7" w:rsidRPr="00D437D9" w:rsidRDefault="003C13E7" w:rsidP="003C13E7">
      <w:pPr>
        <w:pStyle w:val="ab"/>
        <w:tabs>
          <w:tab w:val="left" w:pos="142"/>
          <w:tab w:val="left" w:pos="567"/>
          <w:tab w:val="left" w:pos="851"/>
        </w:tabs>
        <w:ind w:right="-1"/>
        <w:rPr>
          <w:sz w:val="20"/>
          <w:szCs w:val="20"/>
        </w:rPr>
      </w:pPr>
    </w:p>
    <w:p w14:paraId="504CA32B" w14:textId="1E485440" w:rsidR="009A705A" w:rsidRDefault="009A705A" w:rsidP="004E476E">
      <w:pPr>
        <w:tabs>
          <w:tab w:val="left" w:pos="142"/>
          <w:tab w:val="left" w:pos="567"/>
          <w:tab w:val="left" w:pos="851"/>
        </w:tabs>
        <w:ind w:left="9356" w:right="-1"/>
        <w:rPr>
          <w:b/>
          <w:color w:val="auto"/>
          <w:sz w:val="20"/>
          <w:szCs w:val="20"/>
        </w:rPr>
      </w:pPr>
    </w:p>
    <w:p w14:paraId="57D4CB21" w14:textId="77777777" w:rsidR="00D836A1" w:rsidRPr="00E85289" w:rsidRDefault="00D836A1" w:rsidP="004E476E">
      <w:pPr>
        <w:tabs>
          <w:tab w:val="left" w:pos="142"/>
          <w:tab w:val="left" w:pos="567"/>
          <w:tab w:val="left" w:pos="851"/>
        </w:tabs>
        <w:ind w:left="9356" w:right="-1"/>
        <w:rPr>
          <w:b/>
          <w:color w:val="auto"/>
          <w:sz w:val="20"/>
          <w:szCs w:val="20"/>
        </w:rPr>
      </w:pPr>
    </w:p>
    <w:p w14:paraId="1A1C542A" w14:textId="77777777" w:rsidR="00D836A1" w:rsidRDefault="00D836A1" w:rsidP="006E35F0">
      <w:pPr>
        <w:widowControl/>
        <w:autoSpaceDE w:val="0"/>
        <w:autoSpaceDN w:val="0"/>
        <w:adjustRightInd w:val="0"/>
        <w:spacing w:before="108" w:after="108"/>
        <w:jc w:val="center"/>
        <w:outlineLvl w:val="0"/>
        <w:rPr>
          <w:b/>
          <w:bCs/>
          <w:color w:val="auto"/>
          <w:sz w:val="22"/>
          <w:szCs w:val="22"/>
        </w:rPr>
      </w:pPr>
    </w:p>
    <w:p w14:paraId="5A5588D6" w14:textId="77777777" w:rsidR="00D836A1" w:rsidRDefault="00D836A1" w:rsidP="006E35F0">
      <w:pPr>
        <w:widowControl/>
        <w:autoSpaceDE w:val="0"/>
        <w:autoSpaceDN w:val="0"/>
        <w:adjustRightInd w:val="0"/>
        <w:spacing w:before="108" w:after="108"/>
        <w:jc w:val="center"/>
        <w:outlineLvl w:val="0"/>
        <w:rPr>
          <w:b/>
          <w:bCs/>
          <w:color w:val="auto"/>
          <w:sz w:val="22"/>
          <w:szCs w:val="22"/>
        </w:rPr>
      </w:pPr>
    </w:p>
    <w:p w14:paraId="325050FF" w14:textId="77777777" w:rsidR="00D836A1" w:rsidRDefault="00D836A1" w:rsidP="006E35F0">
      <w:pPr>
        <w:widowControl/>
        <w:autoSpaceDE w:val="0"/>
        <w:autoSpaceDN w:val="0"/>
        <w:adjustRightInd w:val="0"/>
        <w:spacing w:before="108" w:after="108"/>
        <w:jc w:val="center"/>
        <w:outlineLvl w:val="0"/>
        <w:rPr>
          <w:b/>
          <w:bCs/>
          <w:color w:val="auto"/>
          <w:sz w:val="22"/>
          <w:szCs w:val="22"/>
        </w:rPr>
      </w:pPr>
    </w:p>
    <w:p w14:paraId="271C9A24" w14:textId="1E6F63B1" w:rsidR="006E35F0" w:rsidRPr="00E85289" w:rsidRDefault="00F04C9E" w:rsidP="006E35F0">
      <w:pPr>
        <w:widowControl/>
        <w:autoSpaceDE w:val="0"/>
        <w:autoSpaceDN w:val="0"/>
        <w:adjustRightInd w:val="0"/>
        <w:spacing w:before="108" w:after="108"/>
        <w:jc w:val="center"/>
        <w:outlineLvl w:val="0"/>
        <w:rPr>
          <w:b/>
          <w:bCs/>
          <w:color w:val="auto"/>
          <w:sz w:val="22"/>
          <w:szCs w:val="22"/>
        </w:rPr>
      </w:pPr>
      <w:r w:rsidRPr="00E85289">
        <w:rPr>
          <w:b/>
          <w:bCs/>
          <w:color w:val="auto"/>
          <w:sz w:val="22"/>
          <w:szCs w:val="22"/>
        </w:rPr>
        <w:t>П</w:t>
      </w:r>
      <w:r w:rsidR="006E35F0" w:rsidRPr="00E85289">
        <w:rPr>
          <w:b/>
          <w:bCs/>
          <w:color w:val="auto"/>
          <w:sz w:val="22"/>
          <w:szCs w:val="22"/>
        </w:rPr>
        <w:t>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4E476E" w:rsidRPr="00E85289" w14:paraId="02FDFAB0" w14:textId="77777777" w:rsidTr="00845A02">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0F5211AD" w14:textId="77777777" w:rsidR="004E476E" w:rsidRPr="00E85289" w:rsidRDefault="00E31F0A" w:rsidP="004075C7">
            <w:pPr>
              <w:contextualSpacing/>
              <w:jc w:val="center"/>
              <w:rPr>
                <w:rFonts w:eastAsiaTheme="minorEastAsia"/>
                <w:b/>
                <w:color w:val="auto"/>
                <w:sz w:val="20"/>
                <w:szCs w:val="20"/>
              </w:rPr>
            </w:pPr>
            <w:r w:rsidRPr="00E85289">
              <w:rPr>
                <w:b/>
                <w:bCs/>
                <w:color w:val="auto"/>
                <w:sz w:val="20"/>
                <w:szCs w:val="20"/>
              </w:rPr>
              <w:t xml:space="preserve"> </w:t>
            </w:r>
            <w:r w:rsidR="004E476E" w:rsidRPr="00E85289">
              <w:rPr>
                <w:rFonts w:eastAsiaTheme="minorEastAsia"/>
                <w:b/>
                <w:color w:val="auto"/>
                <w:sz w:val="20"/>
                <w:szCs w:val="20"/>
              </w:rPr>
              <w:t>№</w:t>
            </w:r>
          </w:p>
          <w:p w14:paraId="5A7CCEF8" w14:textId="77777777" w:rsidR="004E476E" w:rsidRPr="00E85289" w:rsidRDefault="004E476E" w:rsidP="004075C7">
            <w:pPr>
              <w:contextualSpacing/>
              <w:jc w:val="center"/>
              <w:rPr>
                <w:rFonts w:eastAsiaTheme="minorEastAsia"/>
                <w:b/>
                <w:color w:val="auto"/>
                <w:sz w:val="20"/>
                <w:szCs w:val="20"/>
              </w:rPr>
            </w:pPr>
            <w:r w:rsidRPr="00E85289">
              <w:rPr>
                <w:rFonts w:eastAsiaTheme="minorEastAsia"/>
                <w:b/>
                <w:color w:val="auto"/>
                <w:sz w:val="20"/>
                <w:szCs w:val="20"/>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011CF7FC" w14:textId="77777777" w:rsidR="004E476E" w:rsidRPr="00E85289" w:rsidRDefault="004E476E" w:rsidP="004075C7">
            <w:pPr>
              <w:contextualSpacing/>
              <w:jc w:val="center"/>
              <w:rPr>
                <w:rFonts w:eastAsiaTheme="minorEastAsia"/>
                <w:b/>
                <w:color w:val="auto"/>
                <w:sz w:val="20"/>
                <w:szCs w:val="20"/>
              </w:rPr>
            </w:pPr>
            <w:r w:rsidRPr="00E85289">
              <w:rPr>
                <w:rFonts w:eastAsiaTheme="minorEastAsia"/>
                <w:b/>
                <w:color w:val="auto"/>
                <w:sz w:val="20"/>
                <w:szCs w:val="20"/>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4F6223A3" w14:textId="77777777" w:rsidR="004E476E" w:rsidRPr="00E85289" w:rsidRDefault="004E476E" w:rsidP="004075C7">
            <w:pPr>
              <w:contextualSpacing/>
              <w:jc w:val="center"/>
              <w:rPr>
                <w:rFonts w:eastAsiaTheme="minorEastAsia"/>
                <w:b/>
                <w:color w:val="auto"/>
                <w:sz w:val="20"/>
                <w:szCs w:val="20"/>
              </w:rPr>
            </w:pPr>
            <w:r w:rsidRPr="00E85289">
              <w:rPr>
                <w:rFonts w:eastAsiaTheme="minorEastAsia"/>
                <w:b/>
                <w:color w:val="auto"/>
                <w:sz w:val="20"/>
                <w:szCs w:val="20"/>
              </w:rPr>
              <w:t>Периодичность работ</w:t>
            </w:r>
          </w:p>
        </w:tc>
      </w:tr>
      <w:tr w:rsidR="004E476E" w:rsidRPr="00E85289" w14:paraId="259A8B01" w14:textId="77777777" w:rsidTr="004075C7">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6486E20A" w14:textId="77777777" w:rsidR="004E476E" w:rsidRPr="00E85289" w:rsidRDefault="004E476E" w:rsidP="003B6BEC">
            <w:pPr>
              <w:widowControl/>
              <w:numPr>
                <w:ilvl w:val="0"/>
                <w:numId w:val="5"/>
              </w:numPr>
              <w:tabs>
                <w:tab w:val="left" w:pos="318"/>
              </w:tabs>
              <w:ind w:left="-101" w:hanging="7"/>
              <w:contextualSpacing/>
              <w:jc w:val="center"/>
              <w:rPr>
                <w:b/>
                <w:color w:val="auto"/>
                <w:sz w:val="20"/>
                <w:szCs w:val="20"/>
              </w:rPr>
            </w:pPr>
            <w:r w:rsidRPr="00E85289">
              <w:rPr>
                <w:b/>
                <w:color w:val="auto"/>
                <w:sz w:val="20"/>
                <w:szCs w:val="20"/>
              </w:rPr>
              <w:t>Санитарное содержание придомовой территории</w:t>
            </w:r>
          </w:p>
        </w:tc>
      </w:tr>
      <w:tr w:rsidR="004E476E" w:rsidRPr="00E85289" w14:paraId="2D70E5D8" w14:textId="77777777" w:rsidTr="004075C7">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4D36906" w14:textId="77777777" w:rsidR="004E476E" w:rsidRPr="00E85289" w:rsidRDefault="004E476E" w:rsidP="004075C7">
            <w:pPr>
              <w:contextualSpacing/>
              <w:jc w:val="center"/>
              <w:rPr>
                <w:rFonts w:eastAsiaTheme="minorEastAsia"/>
                <w:b/>
                <w:color w:val="auto"/>
                <w:sz w:val="20"/>
                <w:szCs w:val="20"/>
              </w:rPr>
            </w:pPr>
            <w:r w:rsidRPr="00E85289">
              <w:rPr>
                <w:rFonts w:eastAsiaTheme="minorEastAsia"/>
                <w:b/>
                <w:color w:val="auto"/>
                <w:sz w:val="20"/>
                <w:szCs w:val="20"/>
              </w:rPr>
              <w:t>Х О Л  О Д Н Ы Й    П Е Р И О Д</w:t>
            </w:r>
          </w:p>
        </w:tc>
      </w:tr>
      <w:tr w:rsidR="004E476E" w:rsidRPr="00E85289" w14:paraId="09AD8B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2E611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w:t>
            </w:r>
          </w:p>
        </w:tc>
        <w:tc>
          <w:tcPr>
            <w:tcW w:w="6124" w:type="dxa"/>
            <w:tcBorders>
              <w:top w:val="single" w:sz="4" w:space="0" w:color="auto"/>
              <w:left w:val="single" w:sz="4" w:space="0" w:color="auto"/>
              <w:bottom w:val="single" w:sz="4" w:space="0" w:color="auto"/>
              <w:right w:val="single" w:sz="4" w:space="0" w:color="auto"/>
            </w:tcBorders>
            <w:vAlign w:val="center"/>
          </w:tcPr>
          <w:p w14:paraId="114E9B9A"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0FB40EEE" w14:textId="77777777" w:rsidR="004E476E" w:rsidRPr="00E85289" w:rsidRDefault="004E476E" w:rsidP="004075C7">
            <w:pPr>
              <w:contextualSpacing/>
              <w:jc w:val="center"/>
              <w:rPr>
                <w:rFonts w:eastAsiaTheme="minorEastAsia"/>
                <w:color w:val="auto"/>
                <w:sz w:val="20"/>
                <w:szCs w:val="20"/>
              </w:rPr>
            </w:pPr>
          </w:p>
        </w:tc>
      </w:tr>
      <w:tr w:rsidR="004E476E" w:rsidRPr="00E85289" w14:paraId="0901E45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DA869A" w14:textId="77777777" w:rsidR="004E476E" w:rsidRPr="00E85289" w:rsidRDefault="004E476E" w:rsidP="004075C7">
            <w:pPr>
              <w:tabs>
                <w:tab w:val="left" w:pos="110"/>
              </w:tabs>
              <w:contextualSpacing/>
              <w:jc w:val="center"/>
              <w:rPr>
                <w:rFonts w:eastAsiaTheme="minorEastAsia"/>
                <w:color w:val="auto"/>
                <w:sz w:val="20"/>
                <w:szCs w:val="20"/>
              </w:rPr>
            </w:pPr>
            <w:r w:rsidRPr="00E85289">
              <w:rPr>
                <w:rFonts w:eastAsiaTheme="minorEastAsia"/>
                <w:color w:val="auto"/>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176AB770"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40BEFF8"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 1 раз в сутки в дни снегопада</w:t>
            </w:r>
          </w:p>
        </w:tc>
      </w:tr>
      <w:tr w:rsidR="004E476E" w:rsidRPr="00E85289" w14:paraId="1EBE284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8A1E98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66878BB2"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9070E5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через 2 часа во время снегопада</w:t>
            </w:r>
          </w:p>
        </w:tc>
      </w:tr>
      <w:tr w:rsidR="004E476E" w:rsidRPr="00E85289" w14:paraId="6EB7AEC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01BEB43"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A1D170C"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909F98E"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 раза в сутки</w:t>
            </w:r>
          </w:p>
        </w:tc>
      </w:tr>
      <w:tr w:rsidR="004E476E" w:rsidRPr="00E85289" w14:paraId="7653CD7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7B8DB3E"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29BF8FFF" w14:textId="77777777" w:rsidR="004E476E" w:rsidRPr="00E85289" w:rsidRDefault="004E476E" w:rsidP="00A54E2A">
            <w:pPr>
              <w:contextualSpacing/>
              <w:rPr>
                <w:rFonts w:eastAsiaTheme="minorEastAsia"/>
                <w:color w:val="auto"/>
                <w:sz w:val="20"/>
                <w:szCs w:val="20"/>
              </w:rPr>
            </w:pPr>
            <w:r w:rsidRPr="00E85289">
              <w:rPr>
                <w:rFonts w:eastAsiaTheme="minorEastAsia"/>
                <w:color w:val="auto"/>
                <w:sz w:val="20"/>
                <w:szCs w:val="20"/>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3504058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1 раз в двое суток во время гололеда      </w:t>
            </w:r>
          </w:p>
        </w:tc>
      </w:tr>
      <w:tr w:rsidR="004E476E" w:rsidRPr="00E85289" w14:paraId="5E55D39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FF84B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0931274"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Посыпка территории противогололедными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5537F243"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3452B6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A28313"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1.2.</w:t>
            </w:r>
          </w:p>
        </w:tc>
        <w:tc>
          <w:tcPr>
            <w:tcW w:w="6124" w:type="dxa"/>
            <w:tcBorders>
              <w:top w:val="single" w:sz="4" w:space="0" w:color="auto"/>
              <w:left w:val="single" w:sz="4" w:space="0" w:color="auto"/>
              <w:bottom w:val="single" w:sz="4" w:space="0" w:color="auto"/>
              <w:right w:val="single" w:sz="4" w:space="0" w:color="auto"/>
            </w:tcBorders>
            <w:vAlign w:val="center"/>
          </w:tcPr>
          <w:p w14:paraId="7E8B2D1E"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3C4EC119"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сутки</w:t>
            </w:r>
          </w:p>
        </w:tc>
      </w:tr>
      <w:tr w:rsidR="004E476E" w:rsidRPr="00E85289" w14:paraId="4216E0C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3C6EDA"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1.3.</w:t>
            </w:r>
          </w:p>
        </w:tc>
        <w:tc>
          <w:tcPr>
            <w:tcW w:w="6124" w:type="dxa"/>
            <w:tcBorders>
              <w:top w:val="single" w:sz="4" w:space="0" w:color="auto"/>
              <w:left w:val="single" w:sz="4" w:space="0" w:color="auto"/>
              <w:bottom w:val="single" w:sz="4" w:space="0" w:color="auto"/>
              <w:right w:val="single" w:sz="4" w:space="0" w:color="auto"/>
            </w:tcBorders>
            <w:vAlign w:val="center"/>
          </w:tcPr>
          <w:p w14:paraId="7D7595DB"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2302EBA5"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сутки</w:t>
            </w:r>
          </w:p>
        </w:tc>
      </w:tr>
      <w:tr w:rsidR="004E476E" w:rsidRPr="00E85289" w14:paraId="16F52A6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BAD35F"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1.4.</w:t>
            </w:r>
          </w:p>
        </w:tc>
        <w:tc>
          <w:tcPr>
            <w:tcW w:w="6124" w:type="dxa"/>
            <w:tcBorders>
              <w:top w:val="single" w:sz="4" w:space="0" w:color="auto"/>
              <w:left w:val="single" w:sz="4" w:space="0" w:color="auto"/>
              <w:bottom w:val="single" w:sz="4" w:space="0" w:color="auto"/>
              <w:right w:val="single" w:sz="4" w:space="0" w:color="auto"/>
            </w:tcBorders>
            <w:vAlign w:val="center"/>
          </w:tcPr>
          <w:p w14:paraId="544B8E25"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719908D8"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месяц</w:t>
            </w:r>
          </w:p>
        </w:tc>
      </w:tr>
      <w:tr w:rsidR="004E476E" w:rsidRPr="00E85289" w14:paraId="1D3DAB6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69571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1.5.</w:t>
            </w:r>
          </w:p>
        </w:tc>
        <w:tc>
          <w:tcPr>
            <w:tcW w:w="6124" w:type="dxa"/>
            <w:tcBorders>
              <w:top w:val="single" w:sz="4" w:space="0" w:color="auto"/>
              <w:left w:val="single" w:sz="4" w:space="0" w:color="auto"/>
              <w:bottom w:val="single" w:sz="4" w:space="0" w:color="auto"/>
              <w:right w:val="single" w:sz="4" w:space="0" w:color="auto"/>
            </w:tcBorders>
            <w:vAlign w:val="center"/>
          </w:tcPr>
          <w:p w14:paraId="223DD4E2"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391CB44C"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6D0A46A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E5D93F"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9CC3AA0"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3AF1E5D1"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768B22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45A30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1.7.</w:t>
            </w:r>
          </w:p>
        </w:tc>
        <w:tc>
          <w:tcPr>
            <w:tcW w:w="6124" w:type="dxa"/>
            <w:tcBorders>
              <w:top w:val="single" w:sz="4" w:space="0" w:color="auto"/>
              <w:left w:val="single" w:sz="4" w:space="0" w:color="auto"/>
              <w:bottom w:val="single" w:sz="4" w:space="0" w:color="auto"/>
              <w:right w:val="single" w:sz="4" w:space="0" w:color="auto"/>
            </w:tcBorders>
            <w:vAlign w:val="center"/>
          </w:tcPr>
          <w:p w14:paraId="108C1119"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68789F7B"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2 раза в холодный период        </w:t>
            </w:r>
          </w:p>
        </w:tc>
      </w:tr>
      <w:tr w:rsidR="004E476E" w:rsidRPr="00E85289" w14:paraId="50C0C131" w14:textId="77777777" w:rsidTr="004075C7">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52C0FD42"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b/>
                <w:color w:val="auto"/>
                <w:sz w:val="20"/>
                <w:szCs w:val="20"/>
              </w:rPr>
              <w:t>Т Е П Л Ы Й   П Е Р И О Д</w:t>
            </w:r>
          </w:p>
        </w:tc>
      </w:tr>
      <w:tr w:rsidR="004E476E" w:rsidRPr="00E85289" w14:paraId="0882B83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C04414"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1.8.</w:t>
            </w:r>
          </w:p>
        </w:tc>
        <w:tc>
          <w:tcPr>
            <w:tcW w:w="6124" w:type="dxa"/>
            <w:tcBorders>
              <w:top w:val="single" w:sz="4" w:space="0" w:color="auto"/>
              <w:left w:val="single" w:sz="4" w:space="0" w:color="auto"/>
              <w:bottom w:val="single" w:sz="4" w:space="0" w:color="auto"/>
              <w:right w:val="single" w:sz="4" w:space="0" w:color="auto"/>
            </w:tcBorders>
            <w:vAlign w:val="center"/>
          </w:tcPr>
          <w:p w14:paraId="24006D7D" w14:textId="77777777" w:rsidR="004E476E" w:rsidRPr="00E85289" w:rsidRDefault="004E476E" w:rsidP="004075C7">
            <w:pPr>
              <w:contextualSpacing/>
              <w:rPr>
                <w:rFonts w:eastAsiaTheme="minorEastAsia"/>
                <w:b/>
                <w:color w:val="auto"/>
                <w:sz w:val="20"/>
                <w:szCs w:val="20"/>
              </w:rPr>
            </w:pPr>
            <w:r w:rsidRPr="00E85289">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3F750D0E" w14:textId="77777777" w:rsidR="004E476E" w:rsidRPr="00E85289" w:rsidRDefault="004E476E" w:rsidP="004075C7">
            <w:pPr>
              <w:contextualSpacing/>
              <w:jc w:val="center"/>
              <w:rPr>
                <w:rFonts w:eastAsiaTheme="minorEastAsia"/>
                <w:color w:val="auto"/>
                <w:sz w:val="20"/>
                <w:szCs w:val="20"/>
              </w:rPr>
            </w:pPr>
          </w:p>
        </w:tc>
      </w:tr>
      <w:tr w:rsidR="004E476E" w:rsidRPr="00E85289" w14:paraId="1158FE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E1DF9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1.9.</w:t>
            </w:r>
          </w:p>
        </w:tc>
        <w:tc>
          <w:tcPr>
            <w:tcW w:w="6124" w:type="dxa"/>
            <w:tcBorders>
              <w:top w:val="single" w:sz="4" w:space="0" w:color="auto"/>
              <w:left w:val="single" w:sz="4" w:space="0" w:color="auto"/>
              <w:bottom w:val="single" w:sz="4" w:space="0" w:color="auto"/>
              <w:right w:val="single" w:sz="4" w:space="0" w:color="auto"/>
            </w:tcBorders>
            <w:vAlign w:val="center"/>
          </w:tcPr>
          <w:p w14:paraId="094A5907" w14:textId="77777777" w:rsidR="004E476E" w:rsidRPr="00E85289" w:rsidRDefault="004E476E" w:rsidP="004075C7">
            <w:pPr>
              <w:contextualSpacing/>
              <w:rPr>
                <w:rFonts w:eastAsiaTheme="minorEastAsia"/>
                <w:b/>
                <w:color w:val="auto"/>
                <w:sz w:val="20"/>
                <w:szCs w:val="20"/>
              </w:rPr>
            </w:pPr>
            <w:r w:rsidRPr="00E85289">
              <w:rPr>
                <w:rFonts w:eastAsiaTheme="minorEastAsia"/>
                <w:color w:val="auto"/>
                <w:sz w:val="20"/>
                <w:szCs w:val="20"/>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0446207D"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сутки</w:t>
            </w:r>
          </w:p>
        </w:tc>
      </w:tr>
      <w:tr w:rsidR="004E476E" w:rsidRPr="00E85289" w14:paraId="1D31135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300813"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33B27BB9" w14:textId="77777777" w:rsidR="004E476E" w:rsidRPr="00E85289" w:rsidRDefault="004E476E" w:rsidP="004075C7">
            <w:pPr>
              <w:contextualSpacing/>
              <w:rPr>
                <w:rFonts w:eastAsiaTheme="minorEastAsia"/>
                <w:b/>
                <w:color w:val="auto"/>
                <w:sz w:val="20"/>
                <w:szCs w:val="20"/>
              </w:rPr>
            </w:pPr>
            <w:r w:rsidRPr="00E85289">
              <w:rPr>
                <w:rFonts w:eastAsiaTheme="minorEastAsia"/>
                <w:color w:val="auto"/>
                <w:sz w:val="20"/>
                <w:szCs w:val="20"/>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141323C"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1 раз в сутки (не более 50% территории)          </w:t>
            </w:r>
          </w:p>
        </w:tc>
      </w:tr>
      <w:tr w:rsidR="004E476E" w:rsidRPr="00E85289" w14:paraId="1728A4B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EBEFD5D"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000ACB0E"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391C8BB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1 раз в двое суток         </w:t>
            </w:r>
          </w:p>
        </w:tc>
      </w:tr>
      <w:tr w:rsidR="004E476E" w:rsidRPr="00E85289" w14:paraId="083474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44525C"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11183E49"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6A1A2619"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 раза в теплый период</w:t>
            </w:r>
          </w:p>
        </w:tc>
      </w:tr>
      <w:tr w:rsidR="004E476E" w:rsidRPr="00E85289" w14:paraId="63F882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5446C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3F2BFB0A"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154A71B2"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1 раз в двое суток         </w:t>
            </w:r>
          </w:p>
        </w:tc>
      </w:tr>
      <w:tr w:rsidR="004E476E" w:rsidRPr="00E85289" w14:paraId="5163B57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C44A1E"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385C3053"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43B6A84F"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по мере необходимости         </w:t>
            </w:r>
          </w:p>
        </w:tc>
      </w:tr>
      <w:tr w:rsidR="004E476E" w:rsidRPr="00E85289" w14:paraId="687AFF3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9357D1B"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140D5DB6"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5FD0CDFB"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388F758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19E6D99"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45DF6764"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268E34E1"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5BA101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9BA09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576BB82F"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5A85D749"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сутки</w:t>
            </w:r>
          </w:p>
        </w:tc>
      </w:tr>
      <w:tr w:rsidR="004E476E" w:rsidRPr="00E85289" w14:paraId="3F8FB0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AB63C1D"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4C2D038B"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75EDD19F"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сутки</w:t>
            </w:r>
          </w:p>
        </w:tc>
      </w:tr>
      <w:tr w:rsidR="004E476E" w:rsidRPr="00E85289" w14:paraId="05F64AB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67AD19F"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30C86747"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132ED035"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 раза в месяц</w:t>
            </w:r>
          </w:p>
        </w:tc>
      </w:tr>
      <w:tr w:rsidR="004E476E" w:rsidRPr="00E85289" w14:paraId="2083178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9BF5B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7E2E34A9"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4DA726AA"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сутки</w:t>
            </w:r>
          </w:p>
        </w:tc>
      </w:tr>
      <w:tr w:rsidR="004E476E" w:rsidRPr="00E85289" w14:paraId="4D56902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2B8D95"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1E375A8"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E25706C"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месяц</w:t>
            </w:r>
          </w:p>
        </w:tc>
      </w:tr>
      <w:tr w:rsidR="004E476E" w:rsidRPr="00E85289" w14:paraId="6DF0E2F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E57D31"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5B0083C9"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DCC9EB2"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5 раз в теплый период     </w:t>
            </w:r>
          </w:p>
        </w:tc>
      </w:tr>
      <w:tr w:rsidR="004E476E" w:rsidRPr="00E85289" w14:paraId="5E48DD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D40D2F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4AE9F31F"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0C20B83E"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в весенне-летний период</w:t>
            </w:r>
          </w:p>
        </w:tc>
      </w:tr>
      <w:tr w:rsidR="004E476E" w:rsidRPr="00E85289" w14:paraId="16F4196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54C384"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4ADD7499" w14:textId="77777777" w:rsidR="004E476E" w:rsidRPr="00E85289" w:rsidRDefault="00FD78A5" w:rsidP="004075C7">
            <w:pPr>
              <w:contextualSpacing/>
              <w:rPr>
                <w:rFonts w:eastAsiaTheme="minorEastAsia"/>
                <w:color w:val="auto"/>
                <w:sz w:val="20"/>
                <w:szCs w:val="20"/>
              </w:rPr>
            </w:pPr>
            <w:r w:rsidRPr="00E85289">
              <w:rPr>
                <w:rFonts w:eastAsiaTheme="minorEastAsia"/>
                <w:color w:val="auto"/>
                <w:sz w:val="20"/>
                <w:szCs w:val="20"/>
              </w:rPr>
              <w:t>Выполнение против</w:t>
            </w:r>
            <w:r w:rsidR="004E476E" w:rsidRPr="00E85289">
              <w:rPr>
                <w:rFonts w:eastAsiaTheme="minorEastAsia"/>
                <w:color w:val="auto"/>
                <w:sz w:val="20"/>
                <w:szCs w:val="20"/>
              </w:rPr>
              <w:t xml:space="preserve">опаводковых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2CCEDCA9"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0685BB9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D7EA43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1.25.</w:t>
            </w:r>
          </w:p>
        </w:tc>
        <w:tc>
          <w:tcPr>
            <w:tcW w:w="6124" w:type="dxa"/>
            <w:tcBorders>
              <w:top w:val="single" w:sz="4" w:space="0" w:color="auto"/>
              <w:left w:val="single" w:sz="4" w:space="0" w:color="auto"/>
              <w:bottom w:val="single" w:sz="4" w:space="0" w:color="auto"/>
              <w:right w:val="single" w:sz="4" w:space="0" w:color="auto"/>
            </w:tcBorders>
            <w:vAlign w:val="center"/>
          </w:tcPr>
          <w:p w14:paraId="6E6E7CC3"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Вывоз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1FB53A2E"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Ежедневно</w:t>
            </w:r>
          </w:p>
        </w:tc>
      </w:tr>
      <w:tr w:rsidR="004E476E" w:rsidRPr="00E85289" w14:paraId="1AB0BD7F" w14:textId="77777777" w:rsidTr="00845A02">
        <w:trPr>
          <w:trHeight w:val="344"/>
        </w:trPr>
        <w:tc>
          <w:tcPr>
            <w:tcW w:w="851" w:type="dxa"/>
            <w:tcBorders>
              <w:top w:val="single" w:sz="4" w:space="0" w:color="auto"/>
              <w:left w:val="single" w:sz="4" w:space="0" w:color="auto"/>
              <w:bottom w:val="single" w:sz="4" w:space="0" w:color="auto"/>
              <w:right w:val="single" w:sz="4" w:space="0" w:color="auto"/>
            </w:tcBorders>
            <w:vAlign w:val="center"/>
          </w:tcPr>
          <w:p w14:paraId="5379A71B" w14:textId="77777777" w:rsidR="004E476E" w:rsidRPr="00E85289" w:rsidRDefault="004E476E" w:rsidP="00A54E2A">
            <w:pPr>
              <w:contextualSpacing/>
              <w:jc w:val="center"/>
              <w:rPr>
                <w:rFonts w:eastAsiaTheme="minorEastAsia"/>
                <w:color w:val="auto"/>
                <w:sz w:val="20"/>
                <w:szCs w:val="20"/>
              </w:rPr>
            </w:pPr>
            <w:r w:rsidRPr="00E85289">
              <w:rPr>
                <w:rFonts w:eastAsiaTheme="minorEastAsia"/>
                <w:color w:val="auto"/>
                <w:sz w:val="20"/>
                <w:szCs w:val="20"/>
              </w:rPr>
              <w:t>1.26.</w:t>
            </w:r>
          </w:p>
        </w:tc>
        <w:tc>
          <w:tcPr>
            <w:tcW w:w="6124" w:type="dxa"/>
            <w:tcBorders>
              <w:top w:val="single" w:sz="4" w:space="0" w:color="auto"/>
              <w:left w:val="single" w:sz="4" w:space="0" w:color="auto"/>
              <w:bottom w:val="single" w:sz="4" w:space="0" w:color="auto"/>
              <w:right w:val="single" w:sz="4" w:space="0" w:color="auto"/>
            </w:tcBorders>
            <w:vAlign w:val="center"/>
          </w:tcPr>
          <w:p w14:paraId="7D0C9331"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Вывоз крупногабаритного мусора</w:t>
            </w:r>
          </w:p>
        </w:tc>
        <w:tc>
          <w:tcPr>
            <w:tcW w:w="3836" w:type="dxa"/>
            <w:tcBorders>
              <w:top w:val="single" w:sz="4" w:space="0" w:color="auto"/>
              <w:left w:val="single" w:sz="4" w:space="0" w:color="auto"/>
              <w:bottom w:val="single" w:sz="4" w:space="0" w:color="auto"/>
              <w:right w:val="single" w:sz="4" w:space="0" w:color="auto"/>
            </w:tcBorders>
            <w:vAlign w:val="center"/>
          </w:tcPr>
          <w:p w14:paraId="6677BD94"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1EE5CAC5" w14:textId="77777777" w:rsidTr="004075C7">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96265BD" w14:textId="77777777" w:rsidR="004E476E" w:rsidRPr="00E85289" w:rsidRDefault="004E476E" w:rsidP="003B6BEC">
            <w:pPr>
              <w:widowControl/>
              <w:numPr>
                <w:ilvl w:val="0"/>
                <w:numId w:val="5"/>
              </w:numPr>
              <w:tabs>
                <w:tab w:val="left" w:pos="460"/>
              </w:tabs>
              <w:ind w:left="50" w:hanging="50"/>
              <w:contextualSpacing/>
              <w:jc w:val="center"/>
              <w:rPr>
                <w:b/>
                <w:color w:val="auto"/>
                <w:sz w:val="20"/>
                <w:szCs w:val="20"/>
              </w:rPr>
            </w:pPr>
            <w:r w:rsidRPr="00E85289">
              <w:rPr>
                <w:b/>
                <w:color w:val="auto"/>
                <w:sz w:val="20"/>
                <w:szCs w:val="20"/>
              </w:rPr>
              <w:t>Санитарное содержание подъездов</w:t>
            </w:r>
          </w:p>
        </w:tc>
      </w:tr>
      <w:tr w:rsidR="004E476E" w:rsidRPr="00E85289" w14:paraId="4D0D31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0A0A98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2.1.</w:t>
            </w:r>
          </w:p>
        </w:tc>
        <w:tc>
          <w:tcPr>
            <w:tcW w:w="6124" w:type="dxa"/>
            <w:tcBorders>
              <w:top w:val="single" w:sz="4" w:space="0" w:color="auto"/>
              <w:left w:val="single" w:sz="4" w:space="0" w:color="auto"/>
              <w:bottom w:val="single" w:sz="4" w:space="0" w:color="auto"/>
              <w:right w:val="single" w:sz="4" w:space="0" w:color="auto"/>
            </w:tcBorders>
            <w:vAlign w:val="center"/>
          </w:tcPr>
          <w:p w14:paraId="5E938DB5" w14:textId="77777777" w:rsidR="004E476E" w:rsidRPr="00E85289" w:rsidRDefault="004E476E" w:rsidP="00845A02">
            <w:pPr>
              <w:contextualSpacing/>
              <w:rPr>
                <w:rFonts w:eastAsiaTheme="minorEastAsia"/>
                <w:color w:val="auto"/>
                <w:sz w:val="20"/>
                <w:szCs w:val="20"/>
              </w:rPr>
            </w:pPr>
            <w:r w:rsidRPr="00E85289">
              <w:rPr>
                <w:rFonts w:eastAsiaTheme="minorEastAsia"/>
                <w:color w:val="auto"/>
                <w:sz w:val="20"/>
                <w:szCs w:val="20"/>
              </w:rPr>
              <w:t xml:space="preserve">Влажное подметание лестничных площадок и маршей нижних </w:t>
            </w:r>
            <w:r w:rsidR="00845A02" w:rsidRPr="00E85289">
              <w:rPr>
                <w:rFonts w:eastAsiaTheme="minorEastAsia"/>
                <w:color w:val="auto"/>
                <w:sz w:val="20"/>
                <w:szCs w:val="20"/>
              </w:rPr>
              <w:t>2</w:t>
            </w:r>
            <w:r w:rsidRPr="00E85289">
              <w:rPr>
                <w:rFonts w:eastAsiaTheme="minorEastAsia"/>
                <w:color w:val="auto"/>
                <w:sz w:val="20"/>
                <w:szCs w:val="20"/>
              </w:rPr>
              <w:t>-х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5DB03C7B" w14:textId="77777777" w:rsidR="004E476E" w:rsidRPr="00E85289" w:rsidRDefault="00A54E2A" w:rsidP="004075C7">
            <w:pPr>
              <w:contextualSpacing/>
              <w:jc w:val="center"/>
              <w:rPr>
                <w:rFonts w:eastAsiaTheme="minorEastAsia"/>
                <w:color w:val="auto"/>
                <w:sz w:val="20"/>
                <w:szCs w:val="20"/>
              </w:rPr>
            </w:pPr>
            <w:r w:rsidRPr="00E85289">
              <w:rPr>
                <w:rFonts w:eastAsiaTheme="minorEastAsia"/>
                <w:color w:val="auto"/>
                <w:sz w:val="20"/>
                <w:szCs w:val="20"/>
              </w:rPr>
              <w:t>6</w:t>
            </w:r>
            <w:r w:rsidR="004E476E" w:rsidRPr="00E85289">
              <w:rPr>
                <w:rFonts w:eastAsiaTheme="minorEastAsia"/>
                <w:color w:val="auto"/>
                <w:sz w:val="20"/>
                <w:szCs w:val="20"/>
                <w:lang w:val="en-US"/>
              </w:rPr>
              <w:t xml:space="preserve"> </w:t>
            </w:r>
            <w:r w:rsidRPr="00E85289">
              <w:rPr>
                <w:rFonts w:eastAsiaTheme="minorEastAsia"/>
                <w:color w:val="auto"/>
                <w:sz w:val="20"/>
                <w:szCs w:val="20"/>
              </w:rPr>
              <w:t>раз</w:t>
            </w:r>
            <w:r w:rsidR="004E476E" w:rsidRPr="00E85289">
              <w:rPr>
                <w:rFonts w:eastAsiaTheme="minorEastAsia"/>
                <w:color w:val="auto"/>
                <w:sz w:val="20"/>
                <w:szCs w:val="20"/>
              </w:rPr>
              <w:t xml:space="preserve"> в неделю</w:t>
            </w:r>
          </w:p>
        </w:tc>
      </w:tr>
      <w:tr w:rsidR="004E476E" w:rsidRPr="00E85289" w14:paraId="4EACEB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D17CA"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2.2.</w:t>
            </w:r>
          </w:p>
        </w:tc>
        <w:tc>
          <w:tcPr>
            <w:tcW w:w="6124" w:type="dxa"/>
            <w:tcBorders>
              <w:top w:val="single" w:sz="4" w:space="0" w:color="auto"/>
              <w:left w:val="single" w:sz="4" w:space="0" w:color="auto"/>
              <w:bottom w:val="single" w:sz="4" w:space="0" w:color="auto"/>
              <w:right w:val="single" w:sz="4" w:space="0" w:color="auto"/>
            </w:tcBorders>
            <w:vAlign w:val="center"/>
          </w:tcPr>
          <w:p w14:paraId="58C65355"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4B77D180" w14:textId="77777777" w:rsidR="004E476E" w:rsidRPr="00E85289" w:rsidRDefault="005E2DC4" w:rsidP="004075C7">
            <w:pPr>
              <w:contextualSpacing/>
              <w:jc w:val="center"/>
              <w:rPr>
                <w:rFonts w:eastAsiaTheme="minorEastAsia"/>
                <w:color w:val="auto"/>
                <w:sz w:val="20"/>
                <w:szCs w:val="20"/>
              </w:rPr>
            </w:pPr>
            <w:r w:rsidRPr="00E85289">
              <w:rPr>
                <w:rFonts w:eastAsiaTheme="minorEastAsia"/>
                <w:color w:val="auto"/>
                <w:sz w:val="20"/>
                <w:szCs w:val="20"/>
              </w:rPr>
              <w:t>1</w:t>
            </w:r>
            <w:r w:rsidR="004E476E" w:rsidRPr="00E85289">
              <w:rPr>
                <w:rFonts w:eastAsiaTheme="minorEastAsia"/>
                <w:color w:val="auto"/>
                <w:sz w:val="20"/>
                <w:szCs w:val="20"/>
              </w:rPr>
              <w:t xml:space="preserve"> раз в неделю</w:t>
            </w:r>
          </w:p>
        </w:tc>
      </w:tr>
      <w:tr w:rsidR="004E476E" w:rsidRPr="00E85289" w14:paraId="7F0EB7A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E8D7A"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11665B9"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1349535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год</w:t>
            </w:r>
          </w:p>
        </w:tc>
      </w:tr>
      <w:tr w:rsidR="004E476E" w:rsidRPr="00E85289" w14:paraId="72175EC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A837FD"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2.4.</w:t>
            </w:r>
          </w:p>
        </w:tc>
        <w:tc>
          <w:tcPr>
            <w:tcW w:w="6124" w:type="dxa"/>
            <w:tcBorders>
              <w:top w:val="single" w:sz="4" w:space="0" w:color="auto"/>
              <w:left w:val="single" w:sz="4" w:space="0" w:color="auto"/>
              <w:bottom w:val="single" w:sz="4" w:space="0" w:color="auto"/>
              <w:right w:val="single" w:sz="4" w:space="0" w:color="auto"/>
            </w:tcBorders>
            <w:vAlign w:val="center"/>
          </w:tcPr>
          <w:p w14:paraId="3A78D946" w14:textId="77777777" w:rsidR="004E476E" w:rsidRPr="00E85289" w:rsidRDefault="004E476E" w:rsidP="00CF5BEB">
            <w:pPr>
              <w:contextualSpacing/>
              <w:rPr>
                <w:rFonts w:eastAsiaTheme="minorEastAsia"/>
                <w:color w:val="auto"/>
                <w:sz w:val="20"/>
                <w:szCs w:val="20"/>
              </w:rPr>
            </w:pPr>
            <w:r w:rsidRPr="00E85289">
              <w:rPr>
                <w:rFonts w:eastAsiaTheme="minorEastAsia"/>
                <w:color w:val="auto"/>
                <w:sz w:val="20"/>
                <w:szCs w:val="20"/>
              </w:rPr>
              <w:t>Влажная протирка подоконников,</w:t>
            </w:r>
            <w:r w:rsidR="003F7D1B" w:rsidRPr="00E85289">
              <w:rPr>
                <w:rFonts w:eastAsiaTheme="minorEastAsia"/>
                <w:color w:val="auto"/>
                <w:sz w:val="20"/>
                <w:szCs w:val="20"/>
              </w:rPr>
              <w:t xml:space="preserve"> тепловы</w:t>
            </w:r>
            <w:r w:rsidR="00CF5BEB" w:rsidRPr="00E85289">
              <w:rPr>
                <w:rFonts w:eastAsiaTheme="minorEastAsia"/>
                <w:color w:val="auto"/>
                <w:sz w:val="20"/>
                <w:szCs w:val="20"/>
              </w:rPr>
              <w:t>х</w:t>
            </w:r>
            <w:r w:rsidR="003F7D1B" w:rsidRPr="00E85289">
              <w:rPr>
                <w:rFonts w:eastAsiaTheme="minorEastAsia"/>
                <w:color w:val="auto"/>
                <w:sz w:val="20"/>
                <w:szCs w:val="20"/>
              </w:rPr>
              <w:t xml:space="preserve"> коллектор</w:t>
            </w:r>
            <w:r w:rsidR="00CF5BEB" w:rsidRPr="00E85289">
              <w:rPr>
                <w:rFonts w:eastAsiaTheme="minorEastAsia"/>
                <w:color w:val="auto"/>
                <w:sz w:val="20"/>
                <w:szCs w:val="20"/>
              </w:rPr>
              <w:t>ов,</w:t>
            </w:r>
            <w:r w:rsidR="003F7D1B" w:rsidRPr="00E85289">
              <w:rPr>
                <w:rFonts w:eastAsiaTheme="minorEastAsia"/>
                <w:color w:val="auto"/>
                <w:sz w:val="20"/>
                <w:szCs w:val="20"/>
              </w:rPr>
              <w:t xml:space="preserve"> перил, двер</w:t>
            </w:r>
            <w:r w:rsidR="00CF5BEB" w:rsidRPr="00E85289">
              <w:rPr>
                <w:rFonts w:eastAsiaTheme="minorEastAsia"/>
                <w:color w:val="auto"/>
                <w:sz w:val="20"/>
                <w:szCs w:val="20"/>
              </w:rPr>
              <w:t>ей</w:t>
            </w:r>
            <w:r w:rsidR="003F7D1B" w:rsidRPr="00E85289">
              <w:rPr>
                <w:rFonts w:eastAsiaTheme="minorEastAsia"/>
                <w:color w:val="auto"/>
                <w:sz w:val="20"/>
                <w:szCs w:val="20"/>
              </w:rPr>
              <w:t xml:space="preserve"> лифта на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49342FB7" w14:textId="77777777" w:rsidR="004E476E" w:rsidRPr="00E85289" w:rsidRDefault="003F7D1B" w:rsidP="003F7D1B">
            <w:pPr>
              <w:contextualSpacing/>
              <w:jc w:val="center"/>
              <w:rPr>
                <w:rFonts w:eastAsiaTheme="minorEastAsia"/>
                <w:color w:val="auto"/>
                <w:sz w:val="20"/>
                <w:szCs w:val="20"/>
              </w:rPr>
            </w:pPr>
            <w:r w:rsidRPr="00E85289">
              <w:rPr>
                <w:rFonts w:eastAsiaTheme="minorEastAsia"/>
                <w:color w:val="auto"/>
                <w:sz w:val="20"/>
                <w:szCs w:val="20"/>
              </w:rPr>
              <w:t xml:space="preserve">1 </w:t>
            </w:r>
            <w:r w:rsidR="004E476E" w:rsidRPr="00E85289">
              <w:rPr>
                <w:rFonts w:eastAsiaTheme="minorEastAsia"/>
                <w:color w:val="auto"/>
                <w:sz w:val="20"/>
                <w:szCs w:val="20"/>
              </w:rPr>
              <w:t>раз в неделю</w:t>
            </w:r>
          </w:p>
        </w:tc>
      </w:tr>
      <w:tr w:rsidR="004E476E" w:rsidRPr="00E85289" w14:paraId="7FB80C7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9C470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2.5.</w:t>
            </w:r>
          </w:p>
        </w:tc>
        <w:tc>
          <w:tcPr>
            <w:tcW w:w="6124" w:type="dxa"/>
            <w:tcBorders>
              <w:top w:val="single" w:sz="4" w:space="0" w:color="auto"/>
              <w:left w:val="single" w:sz="4" w:space="0" w:color="auto"/>
              <w:bottom w:val="single" w:sz="4" w:space="0" w:color="auto"/>
              <w:right w:val="single" w:sz="4" w:space="0" w:color="auto"/>
            </w:tcBorders>
            <w:vAlign w:val="center"/>
          </w:tcPr>
          <w:p w14:paraId="575D6A59"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5C5C8E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 раза в год</w:t>
            </w:r>
          </w:p>
        </w:tc>
      </w:tr>
      <w:tr w:rsidR="004E476E" w:rsidRPr="00E85289" w14:paraId="4B2B686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2C3424A"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2.6.</w:t>
            </w:r>
          </w:p>
        </w:tc>
        <w:tc>
          <w:tcPr>
            <w:tcW w:w="6124" w:type="dxa"/>
            <w:tcBorders>
              <w:top w:val="single" w:sz="4" w:space="0" w:color="auto"/>
              <w:left w:val="single" w:sz="4" w:space="0" w:color="auto"/>
              <w:bottom w:val="single" w:sz="4" w:space="0" w:color="auto"/>
              <w:right w:val="single" w:sz="4" w:space="0" w:color="auto"/>
            </w:tcBorders>
            <w:vAlign w:val="center"/>
          </w:tcPr>
          <w:p w14:paraId="27D303E6"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549616C"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год</w:t>
            </w:r>
          </w:p>
        </w:tc>
      </w:tr>
      <w:tr w:rsidR="004E476E" w:rsidRPr="00E85289" w14:paraId="577B783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509D5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2.7.</w:t>
            </w:r>
          </w:p>
        </w:tc>
        <w:tc>
          <w:tcPr>
            <w:tcW w:w="6124" w:type="dxa"/>
            <w:tcBorders>
              <w:top w:val="single" w:sz="4" w:space="0" w:color="auto"/>
              <w:left w:val="single" w:sz="4" w:space="0" w:color="auto"/>
              <w:bottom w:val="single" w:sz="4" w:space="0" w:color="auto"/>
              <w:right w:val="single" w:sz="4" w:space="0" w:color="auto"/>
            </w:tcBorders>
            <w:vAlign w:val="center"/>
          </w:tcPr>
          <w:p w14:paraId="3EB10AB7"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28F4EED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 раза в год</w:t>
            </w:r>
          </w:p>
        </w:tc>
      </w:tr>
      <w:tr w:rsidR="004E476E" w:rsidRPr="00E85289" w14:paraId="772FFDE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BF7BBF"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2.8.</w:t>
            </w:r>
          </w:p>
        </w:tc>
        <w:tc>
          <w:tcPr>
            <w:tcW w:w="6124" w:type="dxa"/>
            <w:tcBorders>
              <w:top w:val="single" w:sz="4" w:space="0" w:color="auto"/>
              <w:left w:val="single" w:sz="4" w:space="0" w:color="auto"/>
              <w:bottom w:val="single" w:sz="4" w:space="0" w:color="auto"/>
              <w:right w:val="single" w:sz="4" w:space="0" w:color="auto"/>
            </w:tcBorders>
            <w:vAlign w:val="center"/>
          </w:tcPr>
          <w:p w14:paraId="6AFB16D7"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DA828BF"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2C2B74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2D657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2.9.</w:t>
            </w:r>
          </w:p>
        </w:tc>
        <w:tc>
          <w:tcPr>
            <w:tcW w:w="6124" w:type="dxa"/>
            <w:tcBorders>
              <w:top w:val="single" w:sz="4" w:space="0" w:color="auto"/>
              <w:left w:val="single" w:sz="4" w:space="0" w:color="auto"/>
              <w:bottom w:val="single" w:sz="4" w:space="0" w:color="auto"/>
              <w:right w:val="single" w:sz="4" w:space="0" w:color="auto"/>
            </w:tcBorders>
            <w:vAlign w:val="center"/>
          </w:tcPr>
          <w:p w14:paraId="7399225F"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54C8888D" w14:textId="77777777" w:rsidR="004E476E" w:rsidRPr="00E85289" w:rsidRDefault="00E22EA5" w:rsidP="004075C7">
            <w:pPr>
              <w:contextualSpacing/>
              <w:jc w:val="center"/>
              <w:rPr>
                <w:rFonts w:eastAsiaTheme="minorEastAsia"/>
                <w:color w:val="auto"/>
                <w:sz w:val="20"/>
                <w:szCs w:val="20"/>
              </w:rPr>
            </w:pPr>
            <w:r w:rsidRPr="00E85289">
              <w:rPr>
                <w:rFonts w:eastAsiaTheme="minorEastAsia"/>
                <w:color w:val="auto"/>
                <w:sz w:val="20"/>
                <w:szCs w:val="20"/>
              </w:rPr>
              <w:t>12</w:t>
            </w:r>
            <w:r w:rsidR="004E476E" w:rsidRPr="00E85289">
              <w:rPr>
                <w:rFonts w:eastAsiaTheme="minorEastAsia"/>
                <w:color w:val="auto"/>
                <w:sz w:val="20"/>
                <w:szCs w:val="20"/>
              </w:rPr>
              <w:t xml:space="preserve"> раз в год </w:t>
            </w:r>
          </w:p>
        </w:tc>
      </w:tr>
      <w:tr w:rsidR="004E476E" w:rsidRPr="00E85289" w14:paraId="2AE229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A2A8FF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lastRenderedPageBreak/>
              <w:t>2.10.</w:t>
            </w:r>
          </w:p>
        </w:tc>
        <w:tc>
          <w:tcPr>
            <w:tcW w:w="6124" w:type="dxa"/>
            <w:tcBorders>
              <w:top w:val="single" w:sz="4" w:space="0" w:color="auto"/>
              <w:left w:val="single" w:sz="4" w:space="0" w:color="auto"/>
              <w:bottom w:val="single" w:sz="4" w:space="0" w:color="auto"/>
              <w:right w:val="single" w:sz="4" w:space="0" w:color="auto"/>
            </w:tcBorders>
            <w:vAlign w:val="center"/>
          </w:tcPr>
          <w:p w14:paraId="6DE1C2A1" w14:textId="77777777" w:rsidR="004E476E" w:rsidRPr="00E85289" w:rsidRDefault="004E476E" w:rsidP="00CF5BEB">
            <w:pPr>
              <w:contextualSpacing/>
              <w:rPr>
                <w:rFonts w:eastAsiaTheme="minorEastAsia"/>
                <w:color w:val="auto"/>
                <w:sz w:val="20"/>
                <w:szCs w:val="20"/>
              </w:rPr>
            </w:pPr>
            <w:r w:rsidRPr="00E85289">
              <w:rPr>
                <w:rFonts w:eastAsiaTheme="minorEastAsia"/>
                <w:color w:val="auto"/>
                <w:sz w:val="20"/>
                <w:szCs w:val="20"/>
              </w:rPr>
              <w:t>Влажная протирка почтовых ящиков</w:t>
            </w:r>
            <w:r w:rsidR="00CF5BEB" w:rsidRPr="00E85289">
              <w:rPr>
                <w:rFonts w:eastAsiaTheme="minorEastAsia"/>
                <w:color w:val="auto"/>
                <w:sz w:val="20"/>
                <w:szCs w:val="20"/>
              </w:rPr>
              <w:t>, двери лифта на 1 этаже, отопительных приборов,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08F49AC5" w14:textId="77777777" w:rsidR="004E476E" w:rsidRPr="00E85289" w:rsidRDefault="00A54E2A" w:rsidP="004075C7">
            <w:pPr>
              <w:contextualSpacing/>
              <w:jc w:val="center"/>
              <w:rPr>
                <w:rFonts w:eastAsiaTheme="minorEastAsia"/>
                <w:color w:val="auto"/>
                <w:sz w:val="20"/>
                <w:szCs w:val="20"/>
              </w:rPr>
            </w:pPr>
            <w:r w:rsidRPr="00E85289">
              <w:rPr>
                <w:rFonts w:eastAsiaTheme="minorEastAsia"/>
                <w:color w:val="auto"/>
                <w:sz w:val="20"/>
                <w:szCs w:val="20"/>
              </w:rPr>
              <w:t>6</w:t>
            </w:r>
            <w:r w:rsidRPr="00E85289">
              <w:rPr>
                <w:rFonts w:eastAsiaTheme="minorEastAsia"/>
                <w:color w:val="auto"/>
                <w:sz w:val="20"/>
                <w:szCs w:val="20"/>
                <w:lang w:val="en-US"/>
              </w:rPr>
              <w:t xml:space="preserve"> </w:t>
            </w:r>
            <w:r w:rsidRPr="00E85289">
              <w:rPr>
                <w:rFonts w:eastAsiaTheme="minorEastAsia"/>
                <w:color w:val="auto"/>
                <w:sz w:val="20"/>
                <w:szCs w:val="20"/>
              </w:rPr>
              <w:t>раз в неделю</w:t>
            </w:r>
          </w:p>
        </w:tc>
      </w:tr>
      <w:tr w:rsidR="004E476E" w:rsidRPr="00E85289" w14:paraId="271D69C7" w14:textId="77777777" w:rsidTr="00845A02">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16C18BD"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6AFDD942" w14:textId="77777777" w:rsidR="004E476E" w:rsidRPr="00E85289" w:rsidRDefault="004E476E" w:rsidP="004075C7">
            <w:pPr>
              <w:contextualSpacing/>
              <w:rPr>
                <w:rFonts w:eastAsiaTheme="minorEastAsia"/>
                <w:color w:val="auto"/>
                <w:sz w:val="20"/>
                <w:szCs w:val="20"/>
                <w:lang w:val="en-US"/>
              </w:rPr>
            </w:pPr>
            <w:r w:rsidRPr="00E85289">
              <w:rPr>
                <w:rFonts w:eastAsiaTheme="minorEastAsia"/>
                <w:color w:val="auto"/>
                <w:sz w:val="20"/>
                <w:szCs w:val="20"/>
              </w:rPr>
              <w:t>Сухая чистка шкафов электрощитовых</w:t>
            </w:r>
          </w:p>
        </w:tc>
        <w:tc>
          <w:tcPr>
            <w:tcW w:w="3836" w:type="dxa"/>
            <w:tcBorders>
              <w:top w:val="single" w:sz="4" w:space="0" w:color="auto"/>
              <w:left w:val="single" w:sz="4" w:space="0" w:color="auto"/>
              <w:bottom w:val="single" w:sz="4" w:space="0" w:color="auto"/>
              <w:right w:val="single" w:sz="4" w:space="0" w:color="auto"/>
            </w:tcBorders>
            <w:vAlign w:val="center"/>
          </w:tcPr>
          <w:p w14:paraId="2784A793"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год</w:t>
            </w:r>
          </w:p>
        </w:tc>
      </w:tr>
      <w:tr w:rsidR="004E476E" w:rsidRPr="00E85289" w14:paraId="0E4D29DA" w14:textId="77777777" w:rsidTr="004075C7">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2E6FB3B0" w14:textId="77777777" w:rsidR="004E476E" w:rsidRPr="00E85289" w:rsidRDefault="004E476E" w:rsidP="003B6BEC">
            <w:pPr>
              <w:widowControl/>
              <w:numPr>
                <w:ilvl w:val="0"/>
                <w:numId w:val="5"/>
              </w:numPr>
              <w:tabs>
                <w:tab w:val="left" w:pos="460"/>
              </w:tabs>
              <w:ind w:left="50" w:hanging="16"/>
              <w:contextualSpacing/>
              <w:jc w:val="center"/>
              <w:rPr>
                <w:b/>
                <w:color w:val="auto"/>
                <w:sz w:val="20"/>
                <w:szCs w:val="20"/>
              </w:rPr>
            </w:pPr>
            <w:r w:rsidRPr="00E85289">
              <w:rPr>
                <w:b/>
                <w:color w:val="auto"/>
                <w:sz w:val="20"/>
                <w:szCs w:val="20"/>
              </w:rPr>
              <w:t>Другие работы по содержанию общего имущества</w:t>
            </w:r>
          </w:p>
        </w:tc>
      </w:tr>
      <w:tr w:rsidR="004E476E" w:rsidRPr="00E85289" w14:paraId="744D28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4B4B8A"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3.1.</w:t>
            </w:r>
          </w:p>
        </w:tc>
        <w:tc>
          <w:tcPr>
            <w:tcW w:w="6124" w:type="dxa"/>
            <w:tcBorders>
              <w:top w:val="single" w:sz="4" w:space="0" w:color="auto"/>
              <w:left w:val="single" w:sz="4" w:space="0" w:color="auto"/>
              <w:bottom w:val="single" w:sz="4" w:space="0" w:color="auto"/>
              <w:right w:val="single" w:sz="4" w:space="0" w:color="auto"/>
            </w:tcBorders>
            <w:vAlign w:val="center"/>
          </w:tcPr>
          <w:p w14:paraId="009DC195"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3F181971"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выявления необходимости вмешательства,</w:t>
            </w:r>
          </w:p>
          <w:p w14:paraId="1A94D341"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 по результатам периодических</w:t>
            </w:r>
          </w:p>
          <w:p w14:paraId="5A792354"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 xml:space="preserve">(регламентных) осмотров </w:t>
            </w:r>
          </w:p>
        </w:tc>
      </w:tr>
      <w:tr w:rsidR="004E476E" w:rsidRPr="00E85289" w14:paraId="1DFBC4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1C7D88"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3.2.</w:t>
            </w:r>
          </w:p>
        </w:tc>
        <w:tc>
          <w:tcPr>
            <w:tcW w:w="6124" w:type="dxa"/>
            <w:tcBorders>
              <w:top w:val="single" w:sz="4" w:space="0" w:color="auto"/>
              <w:left w:val="single" w:sz="4" w:space="0" w:color="auto"/>
              <w:bottom w:val="single" w:sz="4" w:space="0" w:color="auto"/>
              <w:right w:val="single" w:sz="4" w:space="0" w:color="auto"/>
            </w:tcBorders>
            <w:vAlign w:val="center"/>
          </w:tcPr>
          <w:p w14:paraId="1308AA8B"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 xml:space="preserve">работы, выполняемые в целях надлежащего содержания индивидуальных тепловых пунктов и </w:t>
            </w:r>
            <w:proofErr w:type="spellStart"/>
            <w:r w:rsidRPr="00E85289">
              <w:rPr>
                <w:rFonts w:eastAsiaTheme="minorEastAsia"/>
                <w:color w:val="auto"/>
                <w:sz w:val="20"/>
                <w:szCs w:val="20"/>
              </w:rPr>
              <w:t>водоподкачек</w:t>
            </w:r>
            <w:proofErr w:type="spellEnd"/>
            <w:r w:rsidRPr="00E85289">
              <w:rPr>
                <w:rFonts w:eastAsiaTheme="minorEastAsia"/>
                <w:color w:val="auto"/>
                <w:sz w:val="20"/>
                <w:szCs w:val="20"/>
              </w:rPr>
              <w:t xml:space="preserve"> в многоквартирных домах </w:t>
            </w:r>
          </w:p>
        </w:tc>
        <w:tc>
          <w:tcPr>
            <w:tcW w:w="3836" w:type="dxa"/>
            <w:vMerge/>
            <w:tcBorders>
              <w:left w:val="single" w:sz="4" w:space="0" w:color="auto"/>
              <w:right w:val="single" w:sz="4" w:space="0" w:color="auto"/>
            </w:tcBorders>
            <w:vAlign w:val="center"/>
          </w:tcPr>
          <w:p w14:paraId="4E834BB2" w14:textId="77777777" w:rsidR="004E476E" w:rsidRPr="00E85289" w:rsidRDefault="004E476E" w:rsidP="004075C7">
            <w:pPr>
              <w:contextualSpacing/>
              <w:jc w:val="center"/>
              <w:rPr>
                <w:rFonts w:eastAsiaTheme="minorEastAsia"/>
                <w:color w:val="auto"/>
                <w:sz w:val="20"/>
                <w:szCs w:val="20"/>
              </w:rPr>
            </w:pPr>
          </w:p>
        </w:tc>
      </w:tr>
      <w:tr w:rsidR="004E476E" w:rsidRPr="00E85289" w14:paraId="78A84F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EA0F9DD"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3.3.</w:t>
            </w:r>
          </w:p>
        </w:tc>
        <w:tc>
          <w:tcPr>
            <w:tcW w:w="6124" w:type="dxa"/>
            <w:tcBorders>
              <w:top w:val="single" w:sz="4" w:space="0" w:color="auto"/>
              <w:left w:val="single" w:sz="4" w:space="0" w:color="auto"/>
              <w:bottom w:val="single" w:sz="4" w:space="0" w:color="auto"/>
              <w:right w:val="single" w:sz="4" w:space="0" w:color="auto"/>
            </w:tcBorders>
            <w:vAlign w:val="center"/>
          </w:tcPr>
          <w:p w14:paraId="609E6A20"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385A3B78" w14:textId="77777777" w:rsidR="004E476E" w:rsidRPr="00E85289" w:rsidRDefault="004E476E" w:rsidP="004075C7">
            <w:pPr>
              <w:contextualSpacing/>
              <w:jc w:val="center"/>
              <w:rPr>
                <w:rFonts w:eastAsiaTheme="minorEastAsia"/>
                <w:color w:val="auto"/>
                <w:sz w:val="20"/>
                <w:szCs w:val="20"/>
              </w:rPr>
            </w:pPr>
          </w:p>
        </w:tc>
      </w:tr>
      <w:tr w:rsidR="004E476E" w:rsidRPr="00E85289" w14:paraId="4A5A8A1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BF9D51D"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3.4.</w:t>
            </w:r>
          </w:p>
        </w:tc>
        <w:tc>
          <w:tcPr>
            <w:tcW w:w="6124" w:type="dxa"/>
            <w:tcBorders>
              <w:top w:val="single" w:sz="4" w:space="0" w:color="auto"/>
              <w:left w:val="single" w:sz="4" w:space="0" w:color="auto"/>
              <w:bottom w:val="single" w:sz="4" w:space="0" w:color="auto"/>
              <w:right w:val="single" w:sz="4" w:space="0" w:color="auto"/>
            </w:tcBorders>
            <w:vAlign w:val="center"/>
          </w:tcPr>
          <w:p w14:paraId="6A719F10"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работы, выполняемые в целях надлежащего содержания систем теплоснабжения (отопление, горячее водоснабжение)</w:t>
            </w:r>
            <w:r w:rsidR="00D05A5A" w:rsidRPr="00E85289">
              <w:rPr>
                <w:rFonts w:eastAsiaTheme="minorEastAsia"/>
                <w:color w:val="auto"/>
                <w:sz w:val="20"/>
                <w:szCs w:val="20"/>
              </w:rPr>
              <w:t>, электроснабжения</w:t>
            </w:r>
            <w:r w:rsidRPr="00E85289">
              <w:rPr>
                <w:rFonts w:eastAsiaTheme="minorEastAsia"/>
                <w:color w:val="auto"/>
                <w:sz w:val="20"/>
                <w:szCs w:val="20"/>
              </w:rPr>
              <w:t xml:space="preserve"> в многоквартирных домах</w:t>
            </w:r>
          </w:p>
        </w:tc>
        <w:tc>
          <w:tcPr>
            <w:tcW w:w="3836" w:type="dxa"/>
            <w:vMerge/>
            <w:tcBorders>
              <w:left w:val="single" w:sz="4" w:space="0" w:color="auto"/>
              <w:right w:val="single" w:sz="4" w:space="0" w:color="auto"/>
            </w:tcBorders>
            <w:vAlign w:val="center"/>
          </w:tcPr>
          <w:p w14:paraId="23F00773" w14:textId="77777777" w:rsidR="004E476E" w:rsidRPr="00E85289" w:rsidRDefault="004E476E" w:rsidP="004075C7">
            <w:pPr>
              <w:contextualSpacing/>
              <w:jc w:val="center"/>
              <w:rPr>
                <w:rFonts w:eastAsiaTheme="minorEastAsia"/>
                <w:color w:val="auto"/>
                <w:sz w:val="20"/>
                <w:szCs w:val="20"/>
              </w:rPr>
            </w:pPr>
          </w:p>
        </w:tc>
      </w:tr>
      <w:tr w:rsidR="004E476E" w:rsidRPr="00E85289" w14:paraId="3293C7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F660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2A8CDD6"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00ED81A8" w14:textId="77777777" w:rsidR="004E476E" w:rsidRPr="00E85289" w:rsidRDefault="004E476E" w:rsidP="004075C7">
            <w:pPr>
              <w:contextualSpacing/>
              <w:jc w:val="center"/>
              <w:rPr>
                <w:rFonts w:eastAsiaTheme="minorEastAsia"/>
                <w:color w:val="auto"/>
                <w:sz w:val="20"/>
                <w:szCs w:val="20"/>
              </w:rPr>
            </w:pPr>
          </w:p>
        </w:tc>
      </w:tr>
      <w:tr w:rsidR="004E476E" w:rsidRPr="00E85289" w14:paraId="1B79F4EE"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5E0470"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3.6.</w:t>
            </w:r>
          </w:p>
        </w:tc>
        <w:tc>
          <w:tcPr>
            <w:tcW w:w="6124" w:type="dxa"/>
            <w:tcBorders>
              <w:top w:val="single" w:sz="4" w:space="0" w:color="auto"/>
              <w:left w:val="single" w:sz="4" w:space="0" w:color="auto"/>
              <w:bottom w:val="single" w:sz="4" w:space="0" w:color="auto"/>
              <w:right w:val="single" w:sz="4" w:space="0" w:color="auto"/>
            </w:tcBorders>
            <w:vAlign w:val="center"/>
          </w:tcPr>
          <w:p w14:paraId="33DD34B0"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483B06A0" w14:textId="77777777" w:rsidR="004E476E" w:rsidRPr="00E85289" w:rsidRDefault="004E476E" w:rsidP="004075C7">
            <w:pPr>
              <w:contextualSpacing/>
              <w:jc w:val="center"/>
              <w:rPr>
                <w:rFonts w:eastAsiaTheme="minorEastAsia"/>
                <w:color w:val="auto"/>
                <w:sz w:val="20"/>
                <w:szCs w:val="20"/>
              </w:rPr>
            </w:pPr>
          </w:p>
        </w:tc>
      </w:tr>
      <w:tr w:rsidR="004E476E" w:rsidRPr="00E85289" w14:paraId="06C7E82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0B608E8"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3.7.</w:t>
            </w:r>
          </w:p>
        </w:tc>
        <w:tc>
          <w:tcPr>
            <w:tcW w:w="6124" w:type="dxa"/>
            <w:tcBorders>
              <w:top w:val="single" w:sz="4" w:space="0" w:color="auto"/>
              <w:left w:val="single" w:sz="4" w:space="0" w:color="auto"/>
              <w:bottom w:val="single" w:sz="4" w:space="0" w:color="auto"/>
              <w:right w:val="single" w:sz="4" w:space="0" w:color="auto"/>
            </w:tcBorders>
            <w:vAlign w:val="center"/>
          </w:tcPr>
          <w:p w14:paraId="528079D5"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25CEBA25" w14:textId="77777777" w:rsidR="004E476E" w:rsidRPr="00E85289" w:rsidRDefault="004E476E" w:rsidP="004075C7">
            <w:pPr>
              <w:contextualSpacing/>
              <w:jc w:val="center"/>
              <w:rPr>
                <w:rFonts w:eastAsiaTheme="minorEastAsia"/>
                <w:color w:val="auto"/>
                <w:sz w:val="20"/>
                <w:szCs w:val="20"/>
              </w:rPr>
            </w:pPr>
          </w:p>
        </w:tc>
      </w:tr>
      <w:tr w:rsidR="004E476E" w:rsidRPr="00E85289" w14:paraId="302937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21B0F4"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3.8.</w:t>
            </w:r>
          </w:p>
        </w:tc>
        <w:tc>
          <w:tcPr>
            <w:tcW w:w="6124" w:type="dxa"/>
            <w:tcBorders>
              <w:top w:val="single" w:sz="4" w:space="0" w:color="auto"/>
              <w:left w:val="single" w:sz="4" w:space="0" w:color="auto"/>
              <w:bottom w:val="single" w:sz="4" w:space="0" w:color="auto"/>
              <w:right w:val="single" w:sz="4" w:space="0" w:color="auto"/>
            </w:tcBorders>
            <w:vAlign w:val="center"/>
          </w:tcPr>
          <w:p w14:paraId="2D8E4E7E"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4766070C" w14:textId="77777777" w:rsidR="004E476E" w:rsidRPr="00E85289" w:rsidRDefault="004E476E" w:rsidP="004075C7">
            <w:pPr>
              <w:contextualSpacing/>
              <w:jc w:val="center"/>
              <w:rPr>
                <w:rFonts w:eastAsiaTheme="minorEastAsia"/>
                <w:color w:val="auto"/>
                <w:sz w:val="20"/>
                <w:szCs w:val="20"/>
              </w:rPr>
            </w:pPr>
          </w:p>
        </w:tc>
      </w:tr>
      <w:tr w:rsidR="004E476E" w:rsidRPr="00E85289" w14:paraId="612CB58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853F790" w14:textId="77777777" w:rsidR="004E476E" w:rsidRPr="00E85289" w:rsidRDefault="004E476E" w:rsidP="00D05A5A">
            <w:pPr>
              <w:contextualSpacing/>
              <w:jc w:val="center"/>
              <w:rPr>
                <w:rFonts w:eastAsiaTheme="minorEastAsia"/>
                <w:color w:val="auto"/>
                <w:sz w:val="20"/>
                <w:szCs w:val="20"/>
              </w:rPr>
            </w:pPr>
            <w:r w:rsidRPr="00E85289">
              <w:rPr>
                <w:rFonts w:eastAsiaTheme="minorEastAsia"/>
                <w:color w:val="auto"/>
                <w:sz w:val="20"/>
                <w:szCs w:val="20"/>
              </w:rPr>
              <w:t>3.</w:t>
            </w:r>
            <w:r w:rsidR="00D05A5A" w:rsidRPr="00E85289">
              <w:rPr>
                <w:rFonts w:eastAsiaTheme="minorEastAsia"/>
                <w:color w:val="auto"/>
                <w:sz w:val="20"/>
                <w:szCs w:val="20"/>
              </w:rPr>
              <w:t>9</w:t>
            </w:r>
            <w:r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84D0F15"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 внутренним системам газоснабжения</w:t>
            </w:r>
          </w:p>
        </w:tc>
        <w:tc>
          <w:tcPr>
            <w:tcW w:w="3836" w:type="dxa"/>
            <w:vMerge w:val="restart"/>
            <w:tcBorders>
              <w:left w:val="single" w:sz="4" w:space="0" w:color="auto"/>
              <w:right w:val="single" w:sz="4" w:space="0" w:color="auto"/>
            </w:tcBorders>
            <w:vAlign w:val="center"/>
          </w:tcPr>
          <w:p w14:paraId="0F483BD9"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договору со специализированной организацией, согласно графику</w:t>
            </w:r>
          </w:p>
        </w:tc>
      </w:tr>
      <w:tr w:rsidR="004E476E" w:rsidRPr="00E85289" w14:paraId="51D9874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3D7ACD" w14:textId="77777777" w:rsidR="004E476E" w:rsidRPr="00E85289" w:rsidRDefault="004E476E" w:rsidP="00D05A5A">
            <w:pPr>
              <w:contextualSpacing/>
              <w:jc w:val="center"/>
              <w:rPr>
                <w:rFonts w:eastAsiaTheme="minorEastAsia"/>
                <w:color w:val="auto"/>
                <w:sz w:val="20"/>
                <w:szCs w:val="20"/>
              </w:rPr>
            </w:pPr>
            <w:r w:rsidRPr="00E85289">
              <w:rPr>
                <w:rFonts w:eastAsiaTheme="minorEastAsia"/>
                <w:color w:val="auto"/>
                <w:sz w:val="20"/>
                <w:szCs w:val="20"/>
              </w:rPr>
              <w:t>3.1</w:t>
            </w:r>
            <w:r w:rsidR="00D05A5A" w:rsidRPr="00E85289">
              <w:rPr>
                <w:rFonts w:eastAsiaTheme="minorEastAsia"/>
                <w:color w:val="auto"/>
                <w:sz w:val="20"/>
                <w:szCs w:val="20"/>
              </w:rPr>
              <w:t>0</w:t>
            </w:r>
            <w:r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509CD420"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по системам вентиляции, дымоудаления и противопожарной автоматики</w:t>
            </w:r>
          </w:p>
        </w:tc>
        <w:tc>
          <w:tcPr>
            <w:tcW w:w="3836" w:type="dxa"/>
            <w:vMerge/>
            <w:tcBorders>
              <w:left w:val="single" w:sz="4" w:space="0" w:color="auto"/>
              <w:right w:val="single" w:sz="4" w:space="0" w:color="auto"/>
            </w:tcBorders>
            <w:vAlign w:val="center"/>
          </w:tcPr>
          <w:p w14:paraId="2B82BEAC" w14:textId="77777777" w:rsidR="004E476E" w:rsidRPr="00E85289" w:rsidRDefault="004E476E" w:rsidP="004075C7">
            <w:pPr>
              <w:contextualSpacing/>
              <w:jc w:val="center"/>
              <w:rPr>
                <w:rFonts w:eastAsiaTheme="minorEastAsia"/>
                <w:color w:val="auto"/>
                <w:sz w:val="20"/>
                <w:szCs w:val="20"/>
              </w:rPr>
            </w:pPr>
          </w:p>
        </w:tc>
      </w:tr>
      <w:tr w:rsidR="004E476E" w:rsidRPr="00E85289" w14:paraId="08B432B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28855E" w14:textId="77777777" w:rsidR="004E476E" w:rsidRPr="00E85289" w:rsidRDefault="004E476E" w:rsidP="00D05A5A">
            <w:pPr>
              <w:contextualSpacing/>
              <w:jc w:val="center"/>
              <w:rPr>
                <w:rFonts w:eastAsiaTheme="minorEastAsia"/>
                <w:color w:val="auto"/>
                <w:sz w:val="20"/>
                <w:szCs w:val="20"/>
              </w:rPr>
            </w:pPr>
            <w:r w:rsidRPr="00E85289">
              <w:rPr>
                <w:rFonts w:eastAsiaTheme="minorEastAsia"/>
                <w:color w:val="auto"/>
                <w:sz w:val="20"/>
                <w:szCs w:val="20"/>
              </w:rPr>
              <w:t>3.1</w:t>
            </w:r>
            <w:r w:rsidR="00D05A5A" w:rsidRPr="00E85289">
              <w:rPr>
                <w:rFonts w:eastAsiaTheme="minorEastAsia"/>
                <w:color w:val="auto"/>
                <w:sz w:val="20"/>
                <w:szCs w:val="20"/>
              </w:rPr>
              <w:t>1</w:t>
            </w:r>
            <w:r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2A912C4F"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1E5D9F4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подготовке дома к эксплуатации в осенне-зимний(весенне-летний) период</w:t>
            </w:r>
          </w:p>
        </w:tc>
      </w:tr>
      <w:tr w:rsidR="004E476E" w:rsidRPr="00E85289" w14:paraId="05E1C65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409B095" w14:textId="77777777" w:rsidR="004E476E" w:rsidRPr="00E85289" w:rsidRDefault="004E476E" w:rsidP="00D05A5A">
            <w:pPr>
              <w:contextualSpacing/>
              <w:jc w:val="center"/>
              <w:rPr>
                <w:rFonts w:eastAsiaTheme="minorEastAsia"/>
                <w:color w:val="auto"/>
                <w:sz w:val="20"/>
                <w:szCs w:val="20"/>
              </w:rPr>
            </w:pPr>
            <w:r w:rsidRPr="00E85289">
              <w:rPr>
                <w:rFonts w:eastAsiaTheme="minorEastAsia"/>
                <w:color w:val="auto"/>
                <w:sz w:val="20"/>
                <w:szCs w:val="20"/>
              </w:rPr>
              <w:t>3.1</w:t>
            </w:r>
            <w:r w:rsidR="00D05A5A" w:rsidRPr="00E85289">
              <w:rPr>
                <w:rFonts w:eastAsiaTheme="minorEastAsia"/>
                <w:color w:val="auto"/>
                <w:sz w:val="20"/>
                <w:szCs w:val="20"/>
              </w:rPr>
              <w:t>2</w:t>
            </w:r>
            <w:r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2C7F669"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Промывка и опрессовка систем водоснабжения</w:t>
            </w:r>
          </w:p>
        </w:tc>
        <w:tc>
          <w:tcPr>
            <w:tcW w:w="3836" w:type="dxa"/>
            <w:vMerge/>
            <w:tcBorders>
              <w:left w:val="single" w:sz="4" w:space="0" w:color="auto"/>
              <w:right w:val="single" w:sz="4" w:space="0" w:color="auto"/>
            </w:tcBorders>
            <w:vAlign w:val="center"/>
          </w:tcPr>
          <w:p w14:paraId="4C44C90D" w14:textId="77777777" w:rsidR="004E476E" w:rsidRPr="00E85289" w:rsidRDefault="004E476E" w:rsidP="004075C7">
            <w:pPr>
              <w:contextualSpacing/>
              <w:jc w:val="center"/>
              <w:rPr>
                <w:rFonts w:eastAsiaTheme="minorEastAsia"/>
                <w:color w:val="auto"/>
                <w:sz w:val="20"/>
                <w:szCs w:val="20"/>
              </w:rPr>
            </w:pPr>
          </w:p>
        </w:tc>
      </w:tr>
      <w:tr w:rsidR="004E476E" w:rsidRPr="00E85289" w14:paraId="5547522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823D63" w14:textId="77777777" w:rsidR="004E476E" w:rsidRPr="00E85289" w:rsidRDefault="004E476E" w:rsidP="00D05A5A">
            <w:pPr>
              <w:contextualSpacing/>
              <w:jc w:val="center"/>
              <w:rPr>
                <w:rFonts w:eastAsiaTheme="minorEastAsia"/>
                <w:color w:val="auto"/>
                <w:sz w:val="20"/>
                <w:szCs w:val="20"/>
              </w:rPr>
            </w:pPr>
            <w:r w:rsidRPr="00E85289">
              <w:rPr>
                <w:rFonts w:eastAsiaTheme="minorEastAsia"/>
                <w:color w:val="auto"/>
                <w:sz w:val="20"/>
                <w:szCs w:val="20"/>
              </w:rPr>
              <w:t>3.1</w:t>
            </w:r>
            <w:r w:rsidR="00D05A5A" w:rsidRPr="00E85289">
              <w:rPr>
                <w:rFonts w:eastAsiaTheme="minorEastAsia"/>
                <w:color w:val="auto"/>
                <w:sz w:val="20"/>
                <w:szCs w:val="20"/>
              </w:rPr>
              <w:t>3</w:t>
            </w:r>
            <w:r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3C79D3A2"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Расконсервирование и ремонт поливочной системы, ремонт просевших отмосток</w:t>
            </w:r>
          </w:p>
        </w:tc>
        <w:tc>
          <w:tcPr>
            <w:tcW w:w="3836" w:type="dxa"/>
            <w:vMerge/>
            <w:tcBorders>
              <w:left w:val="single" w:sz="4" w:space="0" w:color="auto"/>
              <w:right w:val="single" w:sz="4" w:space="0" w:color="auto"/>
            </w:tcBorders>
            <w:vAlign w:val="center"/>
          </w:tcPr>
          <w:p w14:paraId="28B8D16F" w14:textId="77777777" w:rsidR="004E476E" w:rsidRPr="00E85289" w:rsidRDefault="004E476E" w:rsidP="004075C7">
            <w:pPr>
              <w:contextualSpacing/>
              <w:jc w:val="center"/>
              <w:rPr>
                <w:rFonts w:eastAsiaTheme="minorEastAsia"/>
                <w:color w:val="auto"/>
                <w:sz w:val="20"/>
                <w:szCs w:val="20"/>
              </w:rPr>
            </w:pPr>
          </w:p>
        </w:tc>
      </w:tr>
      <w:tr w:rsidR="004E476E" w:rsidRPr="00E85289" w14:paraId="324EC9B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27C9A2"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3.14</w:t>
            </w:r>
            <w:r w:rsidR="004E476E"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D6F246C"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Укрепление водосточных труб, колен и воронок</w:t>
            </w:r>
          </w:p>
        </w:tc>
        <w:tc>
          <w:tcPr>
            <w:tcW w:w="3836" w:type="dxa"/>
            <w:tcBorders>
              <w:left w:val="single" w:sz="4" w:space="0" w:color="auto"/>
              <w:right w:val="single" w:sz="4" w:space="0" w:color="auto"/>
            </w:tcBorders>
            <w:vAlign w:val="center"/>
          </w:tcPr>
          <w:p w14:paraId="7BD4EB2B"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1 раз в год</w:t>
            </w:r>
          </w:p>
        </w:tc>
      </w:tr>
      <w:tr w:rsidR="004E476E" w:rsidRPr="00E85289" w14:paraId="3EE1C3E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9CEC9D"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3.15</w:t>
            </w:r>
            <w:r w:rsidR="004E476E"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62DFDEF"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2D736476"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Круглосуточно при возникновении аварийной ситуации</w:t>
            </w:r>
          </w:p>
        </w:tc>
      </w:tr>
      <w:tr w:rsidR="004E476E" w:rsidRPr="00E85289" w14:paraId="2DB59A1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625683B"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3.16</w:t>
            </w:r>
            <w:r w:rsidR="004E476E"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41C8E2E"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Проверка исправности канализационных вытяжек</w:t>
            </w:r>
          </w:p>
        </w:tc>
        <w:tc>
          <w:tcPr>
            <w:tcW w:w="3836" w:type="dxa"/>
            <w:tcBorders>
              <w:left w:val="single" w:sz="4" w:space="0" w:color="auto"/>
              <w:right w:val="single" w:sz="4" w:space="0" w:color="auto"/>
            </w:tcBorders>
            <w:vAlign w:val="center"/>
          </w:tcPr>
          <w:p w14:paraId="2687402C"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lang w:val="en-US"/>
              </w:rPr>
              <w:t>3</w:t>
            </w:r>
            <w:r w:rsidRPr="00E85289">
              <w:rPr>
                <w:rFonts w:eastAsiaTheme="minorEastAsia"/>
                <w:color w:val="auto"/>
                <w:sz w:val="20"/>
                <w:szCs w:val="20"/>
              </w:rPr>
              <w:t xml:space="preserve"> проверки в год</w:t>
            </w:r>
          </w:p>
        </w:tc>
      </w:tr>
      <w:tr w:rsidR="004E476E" w:rsidRPr="00E85289" w14:paraId="42EBB0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AE48652"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3.17</w:t>
            </w:r>
            <w:r w:rsidR="004E476E"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C01D334"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0D103C73"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2</w:t>
            </w:r>
            <w:r w:rsidR="004E476E" w:rsidRPr="00E85289">
              <w:rPr>
                <w:rFonts w:eastAsiaTheme="minorEastAsia"/>
                <w:color w:val="auto"/>
                <w:sz w:val="20"/>
                <w:szCs w:val="20"/>
              </w:rPr>
              <w:t xml:space="preserve"> проверки в год</w:t>
            </w:r>
          </w:p>
        </w:tc>
      </w:tr>
      <w:tr w:rsidR="004E476E" w:rsidRPr="00E85289" w14:paraId="2FAC143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F1B000"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3.18</w:t>
            </w:r>
            <w:r w:rsidR="004E476E"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60F9E4E3"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6DCEC01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5FCAC63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7903E25"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3.19</w:t>
            </w:r>
            <w:r w:rsidR="004E476E"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73AD0C2C"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50B8E234"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tc>
      </w:tr>
      <w:tr w:rsidR="004E476E" w:rsidRPr="00E85289" w14:paraId="57E3CAF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12350AD" w14:textId="77777777" w:rsidR="004E476E" w:rsidRPr="00E85289" w:rsidRDefault="00D05A5A" w:rsidP="004075C7">
            <w:pPr>
              <w:contextualSpacing/>
              <w:jc w:val="center"/>
              <w:rPr>
                <w:rFonts w:eastAsiaTheme="minorEastAsia"/>
                <w:color w:val="auto"/>
                <w:sz w:val="20"/>
                <w:szCs w:val="20"/>
              </w:rPr>
            </w:pPr>
            <w:r w:rsidRPr="00E85289">
              <w:rPr>
                <w:rFonts w:eastAsiaTheme="minorEastAsia"/>
                <w:color w:val="auto"/>
                <w:sz w:val="20"/>
                <w:szCs w:val="20"/>
              </w:rPr>
              <w:t>3.20</w:t>
            </w:r>
            <w:r w:rsidR="004E476E" w:rsidRPr="00E85289">
              <w:rPr>
                <w:rFonts w:eastAsiaTheme="minorEastAsia"/>
                <w:color w:val="auto"/>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42DAB9C4" w14:textId="77777777" w:rsidR="004E476E" w:rsidRPr="00E85289" w:rsidRDefault="004E476E" w:rsidP="004075C7">
            <w:pPr>
              <w:contextualSpacing/>
              <w:rPr>
                <w:rFonts w:eastAsiaTheme="minorEastAsia"/>
                <w:color w:val="auto"/>
                <w:sz w:val="20"/>
                <w:szCs w:val="20"/>
              </w:rPr>
            </w:pPr>
            <w:r w:rsidRPr="00E85289">
              <w:rPr>
                <w:rFonts w:eastAsiaTheme="minorEastAsia"/>
                <w:color w:val="auto"/>
                <w:sz w:val="20"/>
                <w:szCs w:val="20"/>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5C156187" w14:textId="77777777" w:rsidR="004E476E" w:rsidRPr="00E85289" w:rsidRDefault="004E476E" w:rsidP="004075C7">
            <w:pPr>
              <w:contextualSpacing/>
              <w:jc w:val="center"/>
              <w:rPr>
                <w:rFonts w:eastAsiaTheme="minorEastAsia"/>
                <w:color w:val="auto"/>
                <w:sz w:val="20"/>
                <w:szCs w:val="20"/>
              </w:rPr>
            </w:pPr>
            <w:r w:rsidRPr="00E85289">
              <w:rPr>
                <w:rFonts w:eastAsiaTheme="minorEastAsia"/>
                <w:color w:val="auto"/>
                <w:sz w:val="20"/>
                <w:szCs w:val="20"/>
              </w:rPr>
              <w:t>По мере необходимости</w:t>
            </w:r>
          </w:p>
          <w:p w14:paraId="3B4B6EBB" w14:textId="77777777" w:rsidR="004E476E" w:rsidRPr="00E85289" w:rsidRDefault="004E476E" w:rsidP="004075C7">
            <w:pPr>
              <w:contextualSpacing/>
              <w:jc w:val="center"/>
              <w:rPr>
                <w:rFonts w:eastAsiaTheme="minorEastAsia"/>
                <w:color w:val="auto"/>
                <w:sz w:val="20"/>
                <w:szCs w:val="20"/>
              </w:rPr>
            </w:pPr>
          </w:p>
        </w:tc>
      </w:tr>
      <w:tr w:rsidR="000D328D" w:rsidRPr="00E85289" w14:paraId="64D4D6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8EEF139" w14:textId="77777777" w:rsidR="000D328D" w:rsidRPr="00E85289" w:rsidRDefault="000D328D" w:rsidP="004075C7">
            <w:pPr>
              <w:contextualSpacing/>
              <w:jc w:val="center"/>
              <w:rPr>
                <w:rFonts w:eastAsiaTheme="minorEastAsia"/>
                <w:color w:val="auto"/>
                <w:sz w:val="20"/>
                <w:szCs w:val="20"/>
              </w:rPr>
            </w:pPr>
            <w:r w:rsidRPr="00E85289">
              <w:rPr>
                <w:rFonts w:eastAsiaTheme="minorEastAsia"/>
                <w:color w:val="auto"/>
                <w:sz w:val="20"/>
                <w:szCs w:val="20"/>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61A90314" w14:textId="77777777" w:rsidR="000D328D" w:rsidRPr="00E85289" w:rsidRDefault="000D328D" w:rsidP="000D328D">
            <w:pPr>
              <w:contextualSpacing/>
              <w:rPr>
                <w:rFonts w:eastAsiaTheme="minorEastAsia"/>
                <w:color w:val="auto"/>
                <w:sz w:val="20"/>
                <w:szCs w:val="20"/>
              </w:rPr>
            </w:pPr>
            <w:r w:rsidRPr="00E85289">
              <w:rPr>
                <w:rFonts w:eastAsiaTheme="minorEastAsia"/>
                <w:color w:val="auto"/>
                <w:sz w:val="20"/>
                <w:szCs w:val="20"/>
              </w:rPr>
              <w:t>Содержание мест накопления твердых коммунальных отходов (контейнерных площадок):</w:t>
            </w:r>
          </w:p>
          <w:p w14:paraId="2BE7FB45" w14:textId="77777777" w:rsidR="000D328D" w:rsidRPr="00E85289" w:rsidRDefault="000D328D" w:rsidP="000D328D">
            <w:pPr>
              <w:contextualSpacing/>
              <w:rPr>
                <w:rFonts w:eastAsiaTheme="minorEastAsia"/>
                <w:color w:val="auto"/>
                <w:sz w:val="20"/>
                <w:szCs w:val="20"/>
              </w:rPr>
            </w:pPr>
            <w:r w:rsidRPr="00E85289">
              <w:rPr>
                <w:rFonts w:eastAsiaTheme="minorEastAsia"/>
                <w:color w:val="auto"/>
                <w:sz w:val="20"/>
                <w:szCs w:val="20"/>
              </w:rPr>
              <w:t>- содержание (в чистоте) непосредственно площадки;</w:t>
            </w:r>
          </w:p>
          <w:p w14:paraId="7D9F5A35" w14:textId="77777777" w:rsidR="000D328D" w:rsidRPr="00E85289" w:rsidRDefault="000D328D" w:rsidP="000D328D">
            <w:pPr>
              <w:contextualSpacing/>
              <w:rPr>
                <w:rFonts w:eastAsiaTheme="minorEastAsia"/>
                <w:color w:val="auto"/>
                <w:sz w:val="20"/>
                <w:szCs w:val="20"/>
              </w:rPr>
            </w:pPr>
            <w:r w:rsidRPr="00E85289">
              <w:rPr>
                <w:rFonts w:eastAsiaTheme="minorEastAsia"/>
                <w:color w:val="auto"/>
                <w:sz w:val="20"/>
                <w:szCs w:val="20"/>
              </w:rPr>
              <w:t>- содержание (в чистоте и исправности) ограждения;</w:t>
            </w:r>
          </w:p>
          <w:p w14:paraId="6554A2C8" w14:textId="77777777" w:rsidR="000D328D" w:rsidRPr="00E85289" w:rsidRDefault="000D328D" w:rsidP="000D328D">
            <w:pPr>
              <w:contextualSpacing/>
              <w:rPr>
                <w:rFonts w:eastAsiaTheme="minorEastAsia"/>
                <w:color w:val="auto"/>
                <w:sz w:val="20"/>
                <w:szCs w:val="20"/>
              </w:rPr>
            </w:pPr>
            <w:r w:rsidRPr="00E85289">
              <w:rPr>
                <w:rFonts w:eastAsiaTheme="minorEastAsia"/>
                <w:color w:val="auto"/>
                <w:sz w:val="20"/>
                <w:szCs w:val="20"/>
              </w:rPr>
              <w:t>- содержание (в чистоте и исправности) мусорных контейнеров</w:t>
            </w:r>
            <w:r w:rsidR="006E37B2" w:rsidRPr="00E85289">
              <w:rPr>
                <w:rFonts w:eastAsiaTheme="minorEastAsia"/>
                <w:color w:val="auto"/>
                <w:sz w:val="20"/>
                <w:szCs w:val="20"/>
              </w:rPr>
              <w:t>, в том числе замена</w:t>
            </w:r>
            <w:r w:rsidRPr="00E85289">
              <w:rPr>
                <w:rFonts w:eastAsiaTheme="minorEastAsia"/>
                <w:color w:val="auto"/>
                <w:sz w:val="20"/>
                <w:szCs w:val="20"/>
              </w:rPr>
              <w:t>.</w:t>
            </w:r>
          </w:p>
        </w:tc>
        <w:tc>
          <w:tcPr>
            <w:tcW w:w="3836" w:type="dxa"/>
            <w:tcBorders>
              <w:top w:val="single" w:sz="4" w:space="0" w:color="auto"/>
              <w:left w:val="single" w:sz="4" w:space="0" w:color="auto"/>
              <w:bottom w:val="single" w:sz="4" w:space="0" w:color="auto"/>
              <w:right w:val="single" w:sz="4" w:space="0" w:color="auto"/>
            </w:tcBorders>
            <w:vAlign w:val="center"/>
          </w:tcPr>
          <w:p w14:paraId="7AF5B27C" w14:textId="77777777" w:rsidR="006E37B2" w:rsidRPr="00E85289" w:rsidRDefault="006E37B2" w:rsidP="006E37B2">
            <w:pPr>
              <w:rPr>
                <w:rFonts w:eastAsiaTheme="minorEastAsia"/>
                <w:color w:val="auto"/>
                <w:sz w:val="20"/>
                <w:szCs w:val="20"/>
              </w:rPr>
            </w:pPr>
            <w:r w:rsidRPr="00E85289">
              <w:rPr>
                <w:rFonts w:eastAsiaTheme="minorEastAsia"/>
                <w:color w:val="auto"/>
                <w:sz w:val="20"/>
                <w:szCs w:val="20"/>
              </w:rPr>
              <w:t>По мере необходимости (загрязнения)</w:t>
            </w:r>
          </w:p>
          <w:p w14:paraId="3ECD4B77" w14:textId="77777777" w:rsidR="000D328D" w:rsidRPr="00E85289" w:rsidRDefault="000D328D" w:rsidP="004075C7">
            <w:pPr>
              <w:contextualSpacing/>
              <w:jc w:val="center"/>
              <w:rPr>
                <w:rFonts w:eastAsiaTheme="minorEastAsia"/>
                <w:color w:val="auto"/>
                <w:sz w:val="20"/>
                <w:szCs w:val="20"/>
              </w:rPr>
            </w:pPr>
          </w:p>
        </w:tc>
      </w:tr>
    </w:tbl>
    <w:p w14:paraId="5448A20B" w14:textId="77777777" w:rsidR="003B33F0" w:rsidRPr="00E85289" w:rsidRDefault="003B33F0" w:rsidP="00A2585F">
      <w:pPr>
        <w:pStyle w:val="Style74"/>
        <w:shd w:val="clear" w:color="auto" w:fill="auto"/>
        <w:spacing w:before="0" w:after="254" w:line="180" w:lineRule="exact"/>
        <w:ind w:firstLine="0"/>
        <w:rPr>
          <w:rStyle w:val="CharStyle22"/>
          <w:bCs w:val="0"/>
        </w:rPr>
        <w:sectPr w:rsidR="003B33F0" w:rsidRPr="00E85289" w:rsidSect="004075C7">
          <w:footerReference w:type="default" r:id="rId24"/>
          <w:pgSz w:w="11909" w:h="16834" w:code="9"/>
          <w:pgMar w:top="425" w:right="567" w:bottom="567" w:left="567" w:header="284" w:footer="6" w:gutter="0"/>
          <w:cols w:space="720"/>
          <w:noEndnote/>
          <w:docGrid w:linePitch="360"/>
        </w:sectPr>
      </w:pPr>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E85289" w14:paraId="7C860CFB" w14:textId="77777777" w:rsidTr="003C52EB">
        <w:tc>
          <w:tcPr>
            <w:tcW w:w="5387" w:type="dxa"/>
          </w:tcPr>
          <w:p w14:paraId="77C9AEEF"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5378" w:type="dxa"/>
          </w:tcPr>
          <w:p w14:paraId="0F48F25A" w14:textId="4F905F57" w:rsidR="00CC6C64" w:rsidRPr="00E85289" w:rsidRDefault="00CA11AF" w:rsidP="00296A35">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4</w:t>
            </w:r>
            <w:r w:rsidRPr="00E85289">
              <w:rPr>
                <w:b/>
                <w:bCs/>
                <w:color w:val="auto"/>
                <w:sz w:val="18"/>
                <w:szCs w:val="18"/>
                <w:shd w:val="clear" w:color="auto" w:fill="FFFFFF"/>
              </w:rPr>
              <w:t xml:space="preserve"> </w:t>
            </w:r>
            <w:r w:rsidRPr="00E85289">
              <w:rPr>
                <w:bCs/>
                <w:color w:val="auto"/>
                <w:sz w:val="18"/>
                <w:szCs w:val="18"/>
                <w:shd w:val="clear" w:color="auto" w:fill="FFFFFF"/>
              </w:rPr>
              <w:t xml:space="preserve">к договору о передаче прав по управлению     домом </w:t>
            </w:r>
            <w:r w:rsidR="00542563" w:rsidRPr="00542563">
              <w:rPr>
                <w:rStyle w:val="CharStyle154"/>
                <w:b w:val="0"/>
                <w:bCs w:val="0"/>
                <w:sz w:val="18"/>
                <w:szCs w:val="18"/>
              </w:rPr>
              <w:t>№ 14/2021 от «01» июня 2021г.</w:t>
            </w:r>
          </w:p>
        </w:tc>
      </w:tr>
    </w:tbl>
    <w:p w14:paraId="4CB602A2" w14:textId="77777777" w:rsidR="00672B68" w:rsidRPr="00E85289" w:rsidRDefault="00672B68" w:rsidP="003B33F0">
      <w:pPr>
        <w:jc w:val="center"/>
        <w:rPr>
          <w:b/>
          <w:color w:val="auto"/>
          <w:sz w:val="22"/>
          <w:szCs w:val="22"/>
        </w:rPr>
      </w:pPr>
    </w:p>
    <w:p w14:paraId="3DACF26B" w14:textId="6CDF470F" w:rsidR="003B33F0" w:rsidRPr="00122609" w:rsidRDefault="003B33F0" w:rsidP="003B33F0">
      <w:pPr>
        <w:jc w:val="center"/>
        <w:rPr>
          <w:b/>
          <w:color w:val="auto"/>
          <w:sz w:val="22"/>
          <w:szCs w:val="22"/>
        </w:rPr>
      </w:pPr>
      <w:r w:rsidRPr="00122609">
        <w:rPr>
          <w:b/>
          <w:color w:val="auto"/>
          <w:sz w:val="22"/>
          <w:szCs w:val="22"/>
        </w:rPr>
        <w:t>Инструкция</w:t>
      </w:r>
    </w:p>
    <w:p w14:paraId="2EDCC8D1" w14:textId="77777777" w:rsidR="003B33F0" w:rsidRPr="00122609" w:rsidRDefault="003B33F0" w:rsidP="003B33F0">
      <w:pPr>
        <w:jc w:val="center"/>
        <w:rPr>
          <w:b/>
          <w:color w:val="auto"/>
          <w:sz w:val="22"/>
          <w:szCs w:val="22"/>
        </w:rPr>
      </w:pPr>
      <w:r w:rsidRPr="00122609">
        <w:rPr>
          <w:b/>
          <w:color w:val="auto"/>
          <w:sz w:val="22"/>
          <w:szCs w:val="22"/>
        </w:rPr>
        <w:t xml:space="preserve">о мерах пожарной безопасности </w:t>
      </w:r>
    </w:p>
    <w:p w14:paraId="6710BA83" w14:textId="77777777" w:rsidR="003B33F0" w:rsidRPr="00122609" w:rsidRDefault="003B33F0" w:rsidP="001B01E8">
      <w:pPr>
        <w:jc w:val="center"/>
        <w:rPr>
          <w:b/>
          <w:color w:val="auto"/>
          <w:sz w:val="22"/>
          <w:szCs w:val="22"/>
        </w:rPr>
      </w:pPr>
      <w:r w:rsidRPr="00122609">
        <w:rPr>
          <w:b/>
          <w:bCs/>
          <w:color w:val="auto"/>
          <w:sz w:val="22"/>
          <w:szCs w:val="22"/>
        </w:rPr>
        <w:t>1. Общие положения</w:t>
      </w:r>
    </w:p>
    <w:p w14:paraId="07D02376" w14:textId="71B5A4A8" w:rsidR="003B33F0" w:rsidRPr="00122609" w:rsidRDefault="003B33F0" w:rsidP="003B33F0">
      <w:pPr>
        <w:ind w:firstLine="540"/>
        <w:jc w:val="both"/>
        <w:rPr>
          <w:color w:val="auto"/>
          <w:sz w:val="22"/>
          <w:szCs w:val="22"/>
        </w:rPr>
      </w:pPr>
      <w:r w:rsidRPr="00122609">
        <w:rPr>
          <w:color w:val="auto"/>
          <w:sz w:val="22"/>
          <w:szCs w:val="22"/>
        </w:rPr>
        <w:t xml:space="preserve">1.1. Настоящая инструкция разработана в соответствии Федеральным </w:t>
      </w:r>
      <w:hyperlink r:id="rId25" w:history="1">
        <w:r w:rsidRPr="00122609">
          <w:rPr>
            <w:color w:val="auto"/>
            <w:sz w:val="22"/>
            <w:szCs w:val="22"/>
          </w:rPr>
          <w:t>законом</w:t>
        </w:r>
      </w:hyperlink>
      <w:r w:rsidRPr="00122609">
        <w:rPr>
          <w:color w:val="auto"/>
          <w:sz w:val="22"/>
          <w:szCs w:val="22"/>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122609">
        <w:rPr>
          <w:color w:val="auto"/>
          <w:sz w:val="22"/>
          <w:szCs w:val="22"/>
        </w:rPr>
        <w:t xml:space="preserve">и пользователям </w:t>
      </w:r>
      <w:r w:rsidRPr="00122609">
        <w:rPr>
          <w:color w:val="auto"/>
          <w:sz w:val="22"/>
          <w:szCs w:val="22"/>
        </w:rPr>
        <w:t xml:space="preserve">помещений в многоквартирном доме по адресу: </w:t>
      </w:r>
      <w:r w:rsidR="00122609" w:rsidRPr="00122609">
        <w:rPr>
          <w:b/>
          <w:color w:val="auto"/>
          <w:sz w:val="22"/>
          <w:szCs w:val="22"/>
        </w:rPr>
        <w:t xml:space="preserve">Самарская область, г. Тольятти, </w:t>
      </w:r>
      <w:r w:rsidR="00336EDD" w:rsidRPr="00122609">
        <w:rPr>
          <w:b/>
          <w:color w:val="auto"/>
          <w:sz w:val="22"/>
          <w:szCs w:val="22"/>
        </w:rPr>
        <w:t>.</w:t>
      </w:r>
      <w:r w:rsidRPr="00122609">
        <w:rPr>
          <w:i/>
          <w:color w:val="auto"/>
          <w:sz w:val="22"/>
          <w:szCs w:val="22"/>
        </w:rPr>
        <w:t xml:space="preserve"> </w:t>
      </w:r>
      <w:r w:rsidRPr="00122609">
        <w:rPr>
          <w:color w:val="auto"/>
          <w:sz w:val="22"/>
          <w:szCs w:val="22"/>
        </w:rPr>
        <w:t>(далее – МКД), требования к первичным мерам пожарной безопасности.</w:t>
      </w:r>
    </w:p>
    <w:p w14:paraId="56ED209C" w14:textId="77777777" w:rsidR="003B33F0" w:rsidRPr="00122609" w:rsidRDefault="003B33F0" w:rsidP="003B33F0">
      <w:pPr>
        <w:ind w:firstLine="540"/>
        <w:jc w:val="both"/>
        <w:rPr>
          <w:color w:val="auto"/>
          <w:sz w:val="22"/>
          <w:szCs w:val="22"/>
        </w:rPr>
      </w:pPr>
      <w:r w:rsidRPr="00122609">
        <w:rPr>
          <w:color w:val="auto"/>
          <w:sz w:val="22"/>
          <w:szCs w:val="22"/>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122609" w:rsidRDefault="003B33F0" w:rsidP="003B33F0">
      <w:pPr>
        <w:jc w:val="center"/>
        <w:rPr>
          <w:b/>
          <w:color w:val="auto"/>
          <w:sz w:val="22"/>
          <w:szCs w:val="22"/>
        </w:rPr>
      </w:pPr>
      <w:r w:rsidRPr="00122609">
        <w:rPr>
          <w:b/>
          <w:bCs/>
          <w:color w:val="auto"/>
          <w:sz w:val="22"/>
          <w:szCs w:val="22"/>
        </w:rPr>
        <w:t>2. Требования к содержанию территории, помещений и оборудования</w:t>
      </w:r>
      <w:r w:rsidRPr="00122609">
        <w:rPr>
          <w:b/>
          <w:color w:val="auto"/>
          <w:sz w:val="22"/>
          <w:szCs w:val="22"/>
        </w:rPr>
        <w:t> </w:t>
      </w:r>
    </w:p>
    <w:p w14:paraId="0B098A5E" w14:textId="77777777" w:rsidR="003B33F0" w:rsidRPr="00122609" w:rsidRDefault="003B33F0" w:rsidP="003B33F0">
      <w:pPr>
        <w:ind w:firstLine="540"/>
        <w:jc w:val="both"/>
        <w:rPr>
          <w:color w:val="auto"/>
          <w:sz w:val="22"/>
          <w:szCs w:val="22"/>
        </w:rPr>
      </w:pPr>
      <w:r w:rsidRPr="00122609">
        <w:rPr>
          <w:color w:val="auto"/>
          <w:sz w:val="22"/>
          <w:szCs w:val="22"/>
        </w:rPr>
        <w:t xml:space="preserve">2.1. К многоквартирному дому должен быть обеспечен свободный подъезд. </w:t>
      </w:r>
    </w:p>
    <w:p w14:paraId="080DDDFE" w14:textId="77777777" w:rsidR="003B33F0" w:rsidRPr="00122609" w:rsidRDefault="003B33F0" w:rsidP="003B33F0">
      <w:pPr>
        <w:ind w:firstLine="540"/>
        <w:jc w:val="both"/>
        <w:rPr>
          <w:color w:val="auto"/>
          <w:sz w:val="22"/>
          <w:szCs w:val="22"/>
        </w:rPr>
      </w:pPr>
      <w:r w:rsidRPr="00122609">
        <w:rPr>
          <w:color w:val="auto"/>
          <w:sz w:val="22"/>
          <w:szCs w:val="22"/>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122609" w:rsidRDefault="003B33F0" w:rsidP="003B33F0">
      <w:pPr>
        <w:ind w:firstLine="540"/>
        <w:jc w:val="both"/>
        <w:rPr>
          <w:color w:val="auto"/>
          <w:sz w:val="22"/>
          <w:szCs w:val="22"/>
        </w:rPr>
      </w:pPr>
      <w:r w:rsidRPr="00122609">
        <w:rPr>
          <w:color w:val="auto"/>
          <w:sz w:val="22"/>
          <w:szCs w:val="22"/>
        </w:rPr>
        <w:t>2.3. Двери эвакуационных выходов должны свободно открываться в направлении выхода из помещения.</w:t>
      </w:r>
    </w:p>
    <w:p w14:paraId="76086565" w14:textId="77777777" w:rsidR="003B33F0" w:rsidRPr="00122609" w:rsidRDefault="003B33F0" w:rsidP="003B33F0">
      <w:pPr>
        <w:ind w:firstLine="540"/>
        <w:jc w:val="both"/>
        <w:rPr>
          <w:b/>
          <w:color w:val="auto"/>
          <w:sz w:val="22"/>
          <w:szCs w:val="22"/>
        </w:rPr>
      </w:pPr>
      <w:r w:rsidRPr="00122609">
        <w:rPr>
          <w:b/>
          <w:color w:val="auto"/>
          <w:sz w:val="22"/>
          <w:szCs w:val="22"/>
        </w:rPr>
        <w:t>2.4. Запрещается:</w:t>
      </w:r>
    </w:p>
    <w:p w14:paraId="3B26D0D3" w14:textId="77777777" w:rsidR="003B33F0" w:rsidRPr="00122609" w:rsidRDefault="003B33F0" w:rsidP="003B33F0">
      <w:pPr>
        <w:ind w:firstLine="540"/>
        <w:jc w:val="both"/>
        <w:rPr>
          <w:color w:val="auto"/>
          <w:sz w:val="22"/>
          <w:szCs w:val="22"/>
        </w:rPr>
      </w:pPr>
      <w:r w:rsidRPr="00122609">
        <w:rPr>
          <w:color w:val="auto"/>
          <w:sz w:val="22"/>
          <w:szCs w:val="22"/>
        </w:rPr>
        <w:t>2.4.1. Хранить в помещениях огнеопасные (горючие) или легковоспламеняющиеся вещества и жидкости;</w:t>
      </w:r>
    </w:p>
    <w:p w14:paraId="5B25EF50" w14:textId="77777777" w:rsidR="003B33F0" w:rsidRPr="00122609" w:rsidRDefault="003B33F0" w:rsidP="003B33F0">
      <w:pPr>
        <w:ind w:firstLine="540"/>
        <w:jc w:val="both"/>
        <w:rPr>
          <w:color w:val="auto"/>
          <w:sz w:val="22"/>
          <w:szCs w:val="22"/>
        </w:rPr>
      </w:pPr>
      <w:r w:rsidRPr="00122609">
        <w:rPr>
          <w:color w:val="auto"/>
          <w:sz w:val="22"/>
          <w:szCs w:val="22"/>
        </w:rPr>
        <w:t>2.4.2. Производить электрогазосварочные и другие огневые работы;</w:t>
      </w:r>
    </w:p>
    <w:p w14:paraId="595AC6E6" w14:textId="77777777" w:rsidR="003B33F0" w:rsidRPr="00122609" w:rsidRDefault="003B33F0" w:rsidP="003B33F0">
      <w:pPr>
        <w:ind w:firstLine="540"/>
        <w:jc w:val="both"/>
        <w:rPr>
          <w:color w:val="auto"/>
          <w:sz w:val="22"/>
          <w:szCs w:val="22"/>
        </w:rPr>
      </w:pPr>
      <w:r w:rsidRPr="00122609">
        <w:rPr>
          <w:color w:val="auto"/>
          <w:sz w:val="22"/>
          <w:szCs w:val="22"/>
        </w:rPr>
        <w:t>2.4.3. Оставлять без присмотра включенные нагревательные электроприборы;</w:t>
      </w:r>
    </w:p>
    <w:p w14:paraId="0A8D428B" w14:textId="77777777" w:rsidR="003B33F0" w:rsidRPr="00122609" w:rsidRDefault="003B33F0" w:rsidP="003B33F0">
      <w:pPr>
        <w:ind w:firstLine="540"/>
        <w:jc w:val="both"/>
        <w:rPr>
          <w:color w:val="auto"/>
          <w:sz w:val="22"/>
          <w:szCs w:val="22"/>
        </w:rPr>
      </w:pPr>
      <w:r w:rsidRPr="00122609">
        <w:rPr>
          <w:color w:val="auto"/>
          <w:sz w:val="22"/>
          <w:szCs w:val="22"/>
        </w:rPr>
        <w:t>2.4.4. Снимать предусмотренные проектом двери лестничных клеток, входящие в противодымную защиту здания;</w:t>
      </w:r>
    </w:p>
    <w:p w14:paraId="683E91EE" w14:textId="77777777" w:rsidR="003B33F0" w:rsidRPr="00122609" w:rsidRDefault="003B33F0" w:rsidP="003B33F0">
      <w:pPr>
        <w:ind w:firstLine="540"/>
        <w:jc w:val="both"/>
        <w:rPr>
          <w:color w:val="auto"/>
          <w:sz w:val="22"/>
          <w:szCs w:val="22"/>
        </w:rPr>
      </w:pPr>
      <w:r w:rsidRPr="00122609">
        <w:rPr>
          <w:color w:val="auto"/>
          <w:sz w:val="22"/>
          <w:szCs w:val="22"/>
        </w:rPr>
        <w:t>2.4.5. Устанавливать дополнительные, не предусмотренные проектом двери на путях эвакуации, на лестничных клетках, тамбурах.</w:t>
      </w:r>
    </w:p>
    <w:p w14:paraId="43714395" w14:textId="77777777" w:rsidR="003B33F0" w:rsidRPr="00122609" w:rsidRDefault="003B33F0" w:rsidP="003B33F0">
      <w:pPr>
        <w:ind w:firstLine="540"/>
        <w:jc w:val="both"/>
        <w:rPr>
          <w:color w:val="auto"/>
          <w:sz w:val="22"/>
          <w:szCs w:val="22"/>
        </w:rPr>
      </w:pPr>
      <w:r w:rsidRPr="00122609">
        <w:rPr>
          <w:color w:val="auto"/>
          <w:sz w:val="22"/>
          <w:szCs w:val="22"/>
        </w:rPr>
        <w:t xml:space="preserve">2.4.6. Демонтировать пожарные </w:t>
      </w:r>
      <w:r w:rsidR="00F34FE4" w:rsidRPr="00122609">
        <w:rPr>
          <w:color w:val="auto"/>
          <w:sz w:val="22"/>
          <w:szCs w:val="22"/>
        </w:rPr>
        <w:t>извещатели</w:t>
      </w:r>
      <w:r w:rsidRPr="00122609">
        <w:rPr>
          <w:color w:val="auto"/>
          <w:sz w:val="22"/>
          <w:szCs w:val="22"/>
        </w:rPr>
        <w:t xml:space="preserve"> (датчики), установленные в жилых и нежилых помещениях;</w:t>
      </w:r>
    </w:p>
    <w:p w14:paraId="6B3A8916" w14:textId="77777777" w:rsidR="003B33F0" w:rsidRPr="00122609" w:rsidRDefault="003B33F0" w:rsidP="003B33F0">
      <w:pPr>
        <w:ind w:firstLine="540"/>
        <w:jc w:val="both"/>
        <w:rPr>
          <w:color w:val="auto"/>
          <w:sz w:val="22"/>
          <w:szCs w:val="22"/>
        </w:rPr>
      </w:pPr>
      <w:r w:rsidRPr="00122609">
        <w:rPr>
          <w:color w:val="auto"/>
          <w:sz w:val="22"/>
          <w:szCs w:val="22"/>
        </w:rPr>
        <w:t>2.4.7. Курить в</w:t>
      </w:r>
      <w:r w:rsidR="00DD5BA3" w:rsidRPr="00122609">
        <w:rPr>
          <w:color w:val="auto"/>
          <w:sz w:val="22"/>
          <w:szCs w:val="22"/>
        </w:rPr>
        <w:t xml:space="preserve"> квартире и</w:t>
      </w:r>
      <w:r w:rsidRPr="00122609">
        <w:rPr>
          <w:color w:val="auto"/>
          <w:sz w:val="22"/>
          <w:szCs w:val="22"/>
        </w:rPr>
        <w:t xml:space="preserve"> местах общего пользования (подъезды, лестничные площадки);</w:t>
      </w:r>
    </w:p>
    <w:p w14:paraId="3FAA08A7" w14:textId="77777777" w:rsidR="003B33F0" w:rsidRPr="00122609" w:rsidRDefault="003B33F0" w:rsidP="003B33F0">
      <w:pPr>
        <w:ind w:firstLine="540"/>
        <w:jc w:val="both"/>
        <w:rPr>
          <w:color w:val="auto"/>
          <w:sz w:val="22"/>
          <w:szCs w:val="22"/>
        </w:rPr>
      </w:pPr>
      <w:r w:rsidRPr="00122609">
        <w:rPr>
          <w:color w:val="auto"/>
          <w:sz w:val="22"/>
          <w:szCs w:val="22"/>
        </w:rPr>
        <w:t>2.4.8. Бросать окурки с балкона;</w:t>
      </w:r>
    </w:p>
    <w:p w14:paraId="791ACBA7" w14:textId="77777777" w:rsidR="003B33F0" w:rsidRPr="00122609" w:rsidRDefault="003B33F0" w:rsidP="003B33F0">
      <w:pPr>
        <w:ind w:firstLine="540"/>
        <w:jc w:val="both"/>
        <w:rPr>
          <w:color w:val="auto"/>
          <w:sz w:val="22"/>
          <w:szCs w:val="22"/>
        </w:rPr>
      </w:pPr>
      <w:r w:rsidRPr="00122609">
        <w:rPr>
          <w:color w:val="auto"/>
          <w:sz w:val="22"/>
          <w:szCs w:val="22"/>
        </w:rPr>
        <w:t>2.4.9. Загромождать хламом</w:t>
      </w:r>
      <w:r w:rsidR="00F30C60" w:rsidRPr="00122609">
        <w:rPr>
          <w:color w:val="auto"/>
          <w:sz w:val="22"/>
          <w:szCs w:val="22"/>
        </w:rPr>
        <w:t>,</w:t>
      </w:r>
      <w:r w:rsidRPr="00122609">
        <w:rPr>
          <w:color w:val="auto"/>
          <w:sz w:val="22"/>
          <w:szCs w:val="22"/>
        </w:rPr>
        <w:t xml:space="preserve"> строительным материалом</w:t>
      </w:r>
      <w:r w:rsidR="00F30C60" w:rsidRPr="00122609">
        <w:rPr>
          <w:color w:val="auto"/>
          <w:sz w:val="22"/>
          <w:szCs w:val="22"/>
        </w:rPr>
        <w:t>, мебелью, бытовой техникой</w:t>
      </w:r>
      <w:r w:rsidRPr="00122609">
        <w:rPr>
          <w:color w:val="auto"/>
          <w:sz w:val="22"/>
          <w:szCs w:val="22"/>
        </w:rPr>
        <w:t xml:space="preserve"> лоджии, балконы, эвакуационные выходы и подходы к эвакуационным выходам</w:t>
      </w:r>
      <w:r w:rsidR="00DD5BA3" w:rsidRPr="00122609">
        <w:rPr>
          <w:color w:val="auto"/>
          <w:sz w:val="22"/>
          <w:szCs w:val="22"/>
        </w:rPr>
        <w:t>, коридоры, тамбуры, проходы к средствам тушения, лестничные клетки</w:t>
      </w:r>
      <w:r w:rsidRPr="00122609">
        <w:rPr>
          <w:color w:val="auto"/>
          <w:sz w:val="22"/>
          <w:szCs w:val="22"/>
        </w:rPr>
        <w:t>;</w:t>
      </w:r>
    </w:p>
    <w:p w14:paraId="1403AF78" w14:textId="77777777" w:rsidR="003B33F0" w:rsidRPr="00122609" w:rsidRDefault="003B33F0" w:rsidP="003B33F0">
      <w:pPr>
        <w:ind w:firstLine="540"/>
        <w:jc w:val="both"/>
        <w:rPr>
          <w:color w:val="auto"/>
          <w:sz w:val="22"/>
          <w:szCs w:val="22"/>
        </w:rPr>
      </w:pPr>
      <w:r w:rsidRPr="00122609">
        <w:rPr>
          <w:color w:val="auto"/>
          <w:sz w:val="22"/>
          <w:szCs w:val="22"/>
        </w:rPr>
        <w:t>2.4.10. Оставлять велосипеды и коляски на лестничных клетках, на выходах из подъездов;</w:t>
      </w:r>
    </w:p>
    <w:p w14:paraId="6C6F5459" w14:textId="77777777" w:rsidR="003B33F0" w:rsidRPr="00122609" w:rsidRDefault="003B33F0" w:rsidP="003B33F0">
      <w:pPr>
        <w:ind w:firstLine="540"/>
        <w:jc w:val="both"/>
        <w:rPr>
          <w:color w:val="auto"/>
          <w:sz w:val="22"/>
          <w:szCs w:val="22"/>
        </w:rPr>
      </w:pPr>
      <w:r w:rsidRPr="00122609">
        <w:rPr>
          <w:color w:val="auto"/>
          <w:sz w:val="22"/>
          <w:szCs w:val="22"/>
        </w:rPr>
        <w:t>2.4.11. Использовать пиротехнику в закрытых помещениях при проведении праздничных мероприятий;</w:t>
      </w:r>
    </w:p>
    <w:p w14:paraId="0603DEA9" w14:textId="77777777" w:rsidR="003B33F0" w:rsidRPr="00122609" w:rsidRDefault="003B33F0" w:rsidP="003B33F0">
      <w:pPr>
        <w:ind w:firstLine="540"/>
        <w:jc w:val="both"/>
        <w:rPr>
          <w:color w:val="auto"/>
          <w:sz w:val="22"/>
          <w:szCs w:val="22"/>
        </w:rPr>
      </w:pPr>
      <w:r w:rsidRPr="00122609">
        <w:rPr>
          <w:color w:val="auto"/>
          <w:sz w:val="22"/>
          <w:szCs w:val="22"/>
        </w:rPr>
        <w:t>2.4.12. Складировать твёрдые бытовые отходы или крупногабаритный мусор под окнами жилых домов и около подъездов;</w:t>
      </w:r>
    </w:p>
    <w:p w14:paraId="5D81A47A" w14:textId="5B93641D" w:rsidR="00DD5BA3" w:rsidRPr="00122609" w:rsidRDefault="00DD5BA3" w:rsidP="00DD5BA3">
      <w:pPr>
        <w:tabs>
          <w:tab w:val="left" w:pos="1418"/>
        </w:tabs>
        <w:ind w:firstLine="567"/>
        <w:jc w:val="both"/>
        <w:rPr>
          <w:color w:val="auto"/>
          <w:sz w:val="22"/>
          <w:szCs w:val="22"/>
          <w:lang w:eastAsia="en-US"/>
        </w:rPr>
      </w:pPr>
      <w:r w:rsidRPr="00122609">
        <w:rPr>
          <w:color w:val="auto"/>
          <w:sz w:val="22"/>
          <w:szCs w:val="22"/>
        </w:rPr>
        <w:t>2.4.13</w:t>
      </w:r>
      <w:r w:rsidR="001E3C31" w:rsidRPr="00122609">
        <w:rPr>
          <w:color w:val="auto"/>
          <w:sz w:val="22"/>
          <w:szCs w:val="22"/>
        </w:rPr>
        <w:t>.</w:t>
      </w:r>
      <w:r w:rsidRPr="00122609">
        <w:rPr>
          <w:color w:val="auto"/>
          <w:sz w:val="22"/>
          <w:szCs w:val="22"/>
        </w:rPr>
        <w:t xml:space="preserve"> </w:t>
      </w:r>
      <w:r w:rsidRPr="00122609">
        <w:rPr>
          <w:color w:val="auto"/>
          <w:sz w:val="22"/>
          <w:szCs w:val="22"/>
          <w:lang w:eastAsia="en-US"/>
        </w:rPr>
        <w:t>Разжигать костер, зажигать спички, свечи на балконах, лоджиях, террасах</w:t>
      </w:r>
      <w:r w:rsidR="001E3C31" w:rsidRPr="00122609">
        <w:rPr>
          <w:color w:val="auto"/>
          <w:sz w:val="22"/>
          <w:szCs w:val="22"/>
          <w:lang w:eastAsia="en-US"/>
        </w:rPr>
        <w:t>;</w:t>
      </w:r>
    </w:p>
    <w:p w14:paraId="5DF46D49" w14:textId="77777777" w:rsidR="001E3C31" w:rsidRPr="00122609" w:rsidRDefault="001E3C31" w:rsidP="00DD5BA3">
      <w:pPr>
        <w:tabs>
          <w:tab w:val="left" w:pos="1418"/>
        </w:tabs>
        <w:ind w:firstLine="567"/>
        <w:jc w:val="both"/>
        <w:rPr>
          <w:color w:val="auto"/>
          <w:sz w:val="22"/>
          <w:szCs w:val="22"/>
          <w:lang w:eastAsia="en-US"/>
        </w:rPr>
      </w:pPr>
      <w:r w:rsidRPr="00122609">
        <w:rPr>
          <w:color w:val="auto"/>
          <w:sz w:val="22"/>
          <w:szCs w:val="22"/>
          <w:lang w:eastAsia="en-US"/>
        </w:rPr>
        <w:t>2.4.14.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395EAD5D" w:rsidR="001E3C31" w:rsidRPr="00122609" w:rsidRDefault="001E3C31" w:rsidP="00DD5BA3">
      <w:pPr>
        <w:tabs>
          <w:tab w:val="left" w:pos="1418"/>
        </w:tabs>
        <w:ind w:firstLine="567"/>
        <w:jc w:val="both"/>
        <w:rPr>
          <w:color w:val="auto"/>
          <w:sz w:val="22"/>
          <w:szCs w:val="22"/>
          <w:lang w:eastAsia="en-US"/>
        </w:rPr>
      </w:pPr>
      <w:r w:rsidRPr="00122609">
        <w:rPr>
          <w:color w:val="auto"/>
          <w:sz w:val="22"/>
          <w:szCs w:val="22"/>
          <w:lang w:eastAsia="en-US"/>
        </w:rPr>
        <w:t>2.4.15.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518FC72B" w14:textId="77777777" w:rsidR="00DD5BA3" w:rsidRPr="00122609" w:rsidRDefault="00DD5BA3" w:rsidP="003B33F0">
      <w:pPr>
        <w:ind w:firstLine="540"/>
        <w:jc w:val="both"/>
        <w:rPr>
          <w:color w:val="auto"/>
          <w:sz w:val="22"/>
          <w:szCs w:val="22"/>
        </w:rPr>
      </w:pPr>
    </w:p>
    <w:p w14:paraId="13D89736" w14:textId="77777777" w:rsidR="003B33F0" w:rsidRPr="00122609" w:rsidRDefault="003B33F0" w:rsidP="003B33F0">
      <w:pPr>
        <w:jc w:val="center"/>
        <w:rPr>
          <w:b/>
          <w:color w:val="auto"/>
          <w:sz w:val="22"/>
          <w:szCs w:val="22"/>
        </w:rPr>
      </w:pPr>
      <w:r w:rsidRPr="00122609">
        <w:rPr>
          <w:b/>
          <w:bCs/>
          <w:color w:val="auto"/>
          <w:sz w:val="22"/>
          <w:szCs w:val="22"/>
        </w:rPr>
        <w:t>3. Требования к электроустановкам, электропроводкам и освещению</w:t>
      </w:r>
    </w:p>
    <w:p w14:paraId="772DBD3E" w14:textId="77777777" w:rsidR="003B33F0" w:rsidRPr="00122609" w:rsidRDefault="003B33F0" w:rsidP="003B33F0">
      <w:pPr>
        <w:ind w:firstLine="540"/>
        <w:jc w:val="both"/>
        <w:rPr>
          <w:color w:val="auto"/>
          <w:sz w:val="22"/>
          <w:szCs w:val="22"/>
        </w:rPr>
      </w:pPr>
      <w:r w:rsidRPr="00122609">
        <w:rPr>
          <w:color w:val="auto"/>
          <w:sz w:val="22"/>
          <w:szCs w:val="22"/>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122609" w:rsidRDefault="003B33F0" w:rsidP="003B33F0">
      <w:pPr>
        <w:ind w:firstLine="540"/>
        <w:jc w:val="both"/>
        <w:rPr>
          <w:color w:val="auto"/>
          <w:sz w:val="22"/>
          <w:szCs w:val="22"/>
        </w:rPr>
      </w:pPr>
      <w:r w:rsidRPr="00122609">
        <w:rPr>
          <w:color w:val="auto"/>
          <w:sz w:val="22"/>
          <w:szCs w:val="22"/>
        </w:rPr>
        <w:t>3.2. Устройство и эксплуатация электросетей - времянок не допускается.</w:t>
      </w:r>
    </w:p>
    <w:p w14:paraId="1B317E03" w14:textId="77777777" w:rsidR="003B33F0" w:rsidRPr="00122609" w:rsidRDefault="003B33F0" w:rsidP="003B33F0">
      <w:pPr>
        <w:ind w:firstLine="540"/>
        <w:jc w:val="both"/>
        <w:rPr>
          <w:b/>
          <w:color w:val="auto"/>
          <w:sz w:val="22"/>
          <w:szCs w:val="22"/>
        </w:rPr>
      </w:pPr>
      <w:r w:rsidRPr="00122609">
        <w:rPr>
          <w:b/>
          <w:color w:val="auto"/>
          <w:sz w:val="22"/>
          <w:szCs w:val="22"/>
        </w:rPr>
        <w:t>3.3. При эксплуатации электросетей запрещается:</w:t>
      </w:r>
    </w:p>
    <w:p w14:paraId="54BBE898" w14:textId="77777777" w:rsidR="003B33F0" w:rsidRPr="00122609" w:rsidRDefault="003B33F0" w:rsidP="003B33F0">
      <w:pPr>
        <w:ind w:firstLine="540"/>
        <w:jc w:val="both"/>
        <w:rPr>
          <w:color w:val="auto"/>
          <w:sz w:val="22"/>
          <w:szCs w:val="22"/>
        </w:rPr>
      </w:pPr>
      <w:r w:rsidRPr="00122609">
        <w:rPr>
          <w:color w:val="auto"/>
          <w:sz w:val="22"/>
          <w:szCs w:val="22"/>
        </w:rPr>
        <w:t>3.3.1. Использовать проводами с поврежденной изоляцией;</w:t>
      </w:r>
    </w:p>
    <w:p w14:paraId="47D6EF34" w14:textId="77777777" w:rsidR="003B33F0" w:rsidRPr="00122609" w:rsidRDefault="003B33F0" w:rsidP="003B33F0">
      <w:pPr>
        <w:ind w:firstLine="540"/>
        <w:jc w:val="both"/>
        <w:rPr>
          <w:color w:val="auto"/>
          <w:sz w:val="22"/>
          <w:szCs w:val="22"/>
        </w:rPr>
      </w:pPr>
      <w:r w:rsidRPr="00122609">
        <w:rPr>
          <w:color w:val="auto"/>
          <w:sz w:val="22"/>
          <w:szCs w:val="22"/>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122609" w:rsidRDefault="003B33F0" w:rsidP="003B33F0">
      <w:pPr>
        <w:ind w:firstLine="540"/>
        <w:jc w:val="both"/>
        <w:rPr>
          <w:color w:val="auto"/>
          <w:sz w:val="22"/>
          <w:szCs w:val="22"/>
        </w:rPr>
      </w:pPr>
      <w:r w:rsidRPr="00122609">
        <w:rPr>
          <w:color w:val="auto"/>
          <w:sz w:val="22"/>
          <w:szCs w:val="22"/>
        </w:rPr>
        <w:t>3.3.3. Пользоваться поврежденными розетками, выключателями, переносками и рубильниками.</w:t>
      </w:r>
    </w:p>
    <w:p w14:paraId="676087AF" w14:textId="77777777" w:rsidR="003B33F0" w:rsidRPr="00122609" w:rsidRDefault="003B33F0" w:rsidP="003B33F0">
      <w:pPr>
        <w:ind w:firstLine="540"/>
        <w:jc w:val="both"/>
        <w:rPr>
          <w:color w:val="auto"/>
          <w:sz w:val="22"/>
          <w:szCs w:val="22"/>
        </w:rPr>
      </w:pPr>
      <w:r w:rsidRPr="00122609">
        <w:rPr>
          <w:color w:val="auto"/>
          <w:sz w:val="22"/>
          <w:szCs w:val="22"/>
        </w:rPr>
        <w:t>3.3.4. Оставлять без присмотра, включенные в сеть, электронагревательные приборы.</w:t>
      </w:r>
    </w:p>
    <w:p w14:paraId="7D423184" w14:textId="77777777" w:rsidR="003B33F0" w:rsidRPr="00122609" w:rsidRDefault="003B33F0" w:rsidP="003B33F0">
      <w:pPr>
        <w:ind w:firstLine="540"/>
        <w:jc w:val="both"/>
        <w:rPr>
          <w:color w:val="auto"/>
          <w:sz w:val="22"/>
          <w:szCs w:val="22"/>
        </w:rPr>
      </w:pPr>
      <w:r w:rsidRPr="00122609">
        <w:rPr>
          <w:color w:val="auto"/>
          <w:sz w:val="22"/>
          <w:szCs w:val="22"/>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122609" w:rsidRDefault="003B33F0" w:rsidP="003B33F0">
      <w:pPr>
        <w:jc w:val="center"/>
        <w:rPr>
          <w:b/>
          <w:color w:val="auto"/>
          <w:sz w:val="22"/>
          <w:szCs w:val="22"/>
        </w:rPr>
      </w:pPr>
      <w:r w:rsidRPr="00122609">
        <w:rPr>
          <w:b/>
          <w:bCs/>
          <w:color w:val="auto"/>
          <w:sz w:val="22"/>
          <w:szCs w:val="22"/>
        </w:rPr>
        <w:t>4. Порядок действий при пожаре.</w:t>
      </w:r>
    </w:p>
    <w:p w14:paraId="1A6C2A4C" w14:textId="77777777" w:rsidR="003B33F0" w:rsidRPr="00122609" w:rsidRDefault="003B33F0" w:rsidP="003B33F0">
      <w:pPr>
        <w:ind w:firstLine="540"/>
        <w:jc w:val="both"/>
        <w:rPr>
          <w:color w:val="auto"/>
          <w:sz w:val="22"/>
          <w:szCs w:val="22"/>
        </w:rPr>
      </w:pPr>
      <w:r w:rsidRPr="00122609">
        <w:rPr>
          <w:color w:val="auto"/>
          <w:sz w:val="22"/>
          <w:szCs w:val="22"/>
        </w:rPr>
        <w:t>4.1. В случае возникновения пожара или признаков горения необходимо:</w:t>
      </w:r>
    </w:p>
    <w:p w14:paraId="429F6752" w14:textId="77777777" w:rsidR="003B33F0" w:rsidRPr="00122609" w:rsidRDefault="003B33F0" w:rsidP="003B33F0">
      <w:pPr>
        <w:jc w:val="both"/>
        <w:rPr>
          <w:color w:val="auto"/>
          <w:sz w:val="22"/>
          <w:szCs w:val="22"/>
        </w:rPr>
      </w:pPr>
      <w:r w:rsidRPr="00122609">
        <w:rPr>
          <w:color w:val="auto"/>
          <w:sz w:val="22"/>
          <w:szCs w:val="22"/>
        </w:rPr>
        <w:t>- немедленно сообщить об этом в пожарную охрану по телефону: 01, с мобильног</w:t>
      </w:r>
      <w:r w:rsidR="00EF546F" w:rsidRPr="00122609">
        <w:rPr>
          <w:color w:val="auto"/>
          <w:sz w:val="22"/>
          <w:szCs w:val="22"/>
        </w:rPr>
        <w:t xml:space="preserve">о телефона 112 и назвать адрес </w:t>
      </w:r>
      <w:r w:rsidRPr="00122609">
        <w:rPr>
          <w:color w:val="auto"/>
          <w:sz w:val="22"/>
          <w:szCs w:val="22"/>
        </w:rPr>
        <w:t>объекта, место возникновения пожара, свою фамилию;</w:t>
      </w:r>
    </w:p>
    <w:p w14:paraId="784B9A17" w14:textId="77777777" w:rsidR="003B33F0" w:rsidRPr="00122609" w:rsidRDefault="003B33F0" w:rsidP="003B33F0">
      <w:pPr>
        <w:jc w:val="both"/>
        <w:rPr>
          <w:color w:val="auto"/>
          <w:sz w:val="22"/>
          <w:szCs w:val="22"/>
        </w:rPr>
      </w:pPr>
      <w:r w:rsidRPr="00122609">
        <w:rPr>
          <w:color w:val="auto"/>
          <w:sz w:val="22"/>
          <w:szCs w:val="22"/>
        </w:rPr>
        <w:t>- по возможности принять меры по эвакуации людей, тушению пожара и сохранности материальных ценностей;</w:t>
      </w:r>
    </w:p>
    <w:p w14:paraId="07635461" w14:textId="37FBF07B" w:rsidR="003B33F0" w:rsidRPr="00122609" w:rsidRDefault="003B33F0" w:rsidP="003B33F0">
      <w:pPr>
        <w:tabs>
          <w:tab w:val="left" w:pos="360"/>
        </w:tabs>
        <w:suppressAutoHyphens/>
        <w:rPr>
          <w:color w:val="auto"/>
          <w:sz w:val="22"/>
          <w:szCs w:val="22"/>
        </w:rPr>
      </w:pPr>
      <w:r w:rsidRPr="00122609">
        <w:rPr>
          <w:color w:val="auto"/>
          <w:sz w:val="22"/>
          <w:szCs w:val="22"/>
        </w:rPr>
        <w:lastRenderedPageBreak/>
        <w:t xml:space="preserve">- сообщить о происшествии в диспетчерскую </w:t>
      </w:r>
      <w:r w:rsidR="00DB7471" w:rsidRPr="00122609">
        <w:rPr>
          <w:color w:val="auto"/>
          <w:sz w:val="22"/>
          <w:szCs w:val="22"/>
        </w:rPr>
        <w:t xml:space="preserve">управляющей </w:t>
      </w:r>
      <w:r w:rsidR="00715957" w:rsidRPr="00122609">
        <w:rPr>
          <w:color w:val="auto"/>
          <w:sz w:val="22"/>
          <w:szCs w:val="22"/>
        </w:rPr>
        <w:t>организации</w:t>
      </w:r>
      <w:r w:rsidR="00DB7471" w:rsidRPr="00122609">
        <w:rPr>
          <w:color w:val="auto"/>
          <w:sz w:val="22"/>
          <w:szCs w:val="22"/>
        </w:rPr>
        <w:t xml:space="preserve"> </w:t>
      </w:r>
      <w:r w:rsidRPr="00122609">
        <w:rPr>
          <w:color w:val="auto"/>
          <w:sz w:val="22"/>
          <w:szCs w:val="22"/>
        </w:rPr>
        <w:t xml:space="preserve">по </w:t>
      </w:r>
      <w:r w:rsidR="0070685D" w:rsidRPr="00122609">
        <w:rPr>
          <w:color w:val="auto"/>
          <w:sz w:val="22"/>
          <w:szCs w:val="22"/>
        </w:rPr>
        <w:t>те</w:t>
      </w:r>
      <w:r w:rsidRPr="00122609">
        <w:rPr>
          <w:color w:val="auto"/>
          <w:sz w:val="22"/>
          <w:szCs w:val="22"/>
        </w:rPr>
        <w:t>лефону:</w:t>
      </w:r>
      <w:r w:rsidR="00EF546F" w:rsidRPr="00122609">
        <w:rPr>
          <w:color w:val="auto"/>
          <w:sz w:val="22"/>
          <w:szCs w:val="22"/>
        </w:rPr>
        <w:t xml:space="preserve"> </w:t>
      </w:r>
      <w:r w:rsidR="0070685D" w:rsidRPr="00122609">
        <w:rPr>
          <w:color w:val="auto"/>
          <w:sz w:val="22"/>
          <w:szCs w:val="22"/>
        </w:rPr>
        <w:t xml:space="preserve">+7 </w:t>
      </w:r>
      <w:r w:rsidR="00122609" w:rsidRPr="00122609">
        <w:rPr>
          <w:color w:val="auto"/>
          <w:sz w:val="22"/>
          <w:szCs w:val="22"/>
        </w:rPr>
        <w:t>(8482)68-60-05</w:t>
      </w:r>
      <w:r w:rsidRPr="00122609">
        <w:rPr>
          <w:color w:val="auto"/>
          <w:sz w:val="22"/>
          <w:szCs w:val="22"/>
        </w:rPr>
        <w:t>;</w:t>
      </w:r>
    </w:p>
    <w:p w14:paraId="08A8AFA2" w14:textId="77777777" w:rsidR="003B33F0" w:rsidRPr="00122609" w:rsidRDefault="003B33F0" w:rsidP="003B33F0">
      <w:pPr>
        <w:jc w:val="center"/>
        <w:rPr>
          <w:b/>
          <w:color w:val="auto"/>
          <w:sz w:val="22"/>
          <w:szCs w:val="22"/>
        </w:rPr>
      </w:pPr>
      <w:r w:rsidRPr="00122609">
        <w:rPr>
          <w:b/>
          <w:color w:val="auto"/>
          <w:sz w:val="22"/>
          <w:szCs w:val="22"/>
        </w:rPr>
        <w:t>5. Ответственность.</w:t>
      </w:r>
    </w:p>
    <w:p w14:paraId="4A669BA3" w14:textId="77777777" w:rsidR="003B33F0" w:rsidRPr="00122609" w:rsidRDefault="003B33F0" w:rsidP="003B33F0">
      <w:pPr>
        <w:ind w:firstLine="540"/>
        <w:jc w:val="both"/>
        <w:rPr>
          <w:b/>
          <w:color w:val="auto"/>
          <w:sz w:val="22"/>
          <w:szCs w:val="22"/>
        </w:rPr>
      </w:pPr>
      <w:r w:rsidRPr="00122609">
        <w:rPr>
          <w:b/>
          <w:color w:val="auto"/>
          <w:sz w:val="22"/>
          <w:szCs w:val="22"/>
        </w:rPr>
        <w:t>5.1 Ответственность за обеспечение мер пожарной безопасности в жилых помещениях несут собственники помещений.</w:t>
      </w:r>
    </w:p>
    <w:p w14:paraId="5D6DA87C" w14:textId="77777777" w:rsidR="003C3C3A" w:rsidRPr="00E85289" w:rsidRDefault="003C3C3A">
      <w:pPr>
        <w:rPr>
          <w:color w:val="auto"/>
        </w:rPr>
      </w:pPr>
      <w:r w:rsidRPr="00E85289">
        <w:rPr>
          <w:color w:val="auto"/>
        </w:rPr>
        <w:br w:type="page"/>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E85289" w14:paraId="757A66E6" w14:textId="77777777" w:rsidTr="003C52EB">
        <w:tc>
          <w:tcPr>
            <w:tcW w:w="5954" w:type="dxa"/>
          </w:tcPr>
          <w:p w14:paraId="52E588F1"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4961" w:type="dxa"/>
          </w:tcPr>
          <w:p w14:paraId="15795E28" w14:textId="20879749" w:rsidR="00CC6C64" w:rsidRDefault="00CA11AF" w:rsidP="00CC6C64">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5</w:t>
            </w:r>
            <w:r w:rsidRPr="00E85289">
              <w:rPr>
                <w:b/>
                <w:bCs/>
                <w:color w:val="auto"/>
                <w:sz w:val="18"/>
                <w:szCs w:val="18"/>
                <w:shd w:val="clear" w:color="auto" w:fill="FFFFFF"/>
              </w:rPr>
              <w:t xml:space="preserve"> </w:t>
            </w:r>
            <w:r w:rsidRPr="00E85289">
              <w:rPr>
                <w:bCs/>
                <w:color w:val="auto"/>
                <w:sz w:val="18"/>
                <w:szCs w:val="18"/>
                <w:shd w:val="clear" w:color="auto" w:fill="FFFFFF"/>
              </w:rPr>
              <w:t>к договору о передаче прав по управлению домом №</w:t>
            </w:r>
            <w:r w:rsidR="00542563">
              <w:rPr>
                <w:bCs/>
                <w:color w:val="auto"/>
                <w:sz w:val="18"/>
                <w:szCs w:val="18"/>
                <w:shd w:val="clear" w:color="auto" w:fill="FFFFFF"/>
              </w:rPr>
              <w:t xml:space="preserve"> </w:t>
            </w:r>
            <w:r w:rsidRPr="00E85289">
              <w:rPr>
                <w:bCs/>
                <w:color w:val="auto"/>
                <w:sz w:val="18"/>
                <w:szCs w:val="18"/>
                <w:shd w:val="clear" w:color="auto" w:fill="FFFFFF"/>
              </w:rPr>
              <w:t xml:space="preserve">от </w:t>
            </w:r>
            <w:r w:rsidR="00542563" w:rsidRPr="00E85289">
              <w:rPr>
                <w:rStyle w:val="CharStyle154"/>
                <w:sz w:val="18"/>
                <w:szCs w:val="18"/>
              </w:rPr>
              <w:t>№</w:t>
            </w:r>
            <w:r w:rsidR="00542563">
              <w:rPr>
                <w:rStyle w:val="CharStyle154"/>
                <w:bCs w:val="0"/>
                <w:sz w:val="18"/>
                <w:szCs w:val="18"/>
              </w:rPr>
              <w:t xml:space="preserve"> 14/2021</w:t>
            </w:r>
            <w:r w:rsidR="00542563" w:rsidRPr="00E85289">
              <w:rPr>
                <w:rStyle w:val="CharStyle154"/>
                <w:sz w:val="18"/>
                <w:szCs w:val="18"/>
              </w:rPr>
              <w:t xml:space="preserve"> от «</w:t>
            </w:r>
            <w:r w:rsidR="00542563">
              <w:rPr>
                <w:rStyle w:val="CharStyle154"/>
                <w:bCs w:val="0"/>
                <w:sz w:val="18"/>
                <w:szCs w:val="18"/>
              </w:rPr>
              <w:t>01</w:t>
            </w:r>
            <w:r w:rsidR="00542563" w:rsidRPr="00E85289">
              <w:rPr>
                <w:rStyle w:val="CharStyle154"/>
                <w:sz w:val="18"/>
                <w:szCs w:val="18"/>
              </w:rPr>
              <w:t>»</w:t>
            </w:r>
            <w:r w:rsidR="00542563">
              <w:rPr>
                <w:rStyle w:val="CharStyle154"/>
                <w:bCs w:val="0"/>
                <w:sz w:val="18"/>
                <w:szCs w:val="18"/>
              </w:rPr>
              <w:t xml:space="preserve"> июня </w:t>
            </w:r>
            <w:r w:rsidR="00542563" w:rsidRPr="00E85289">
              <w:rPr>
                <w:rStyle w:val="CharStyle154"/>
                <w:sz w:val="18"/>
                <w:szCs w:val="18"/>
              </w:rPr>
              <w:t>2</w:t>
            </w:r>
            <w:r w:rsidR="00542563">
              <w:rPr>
                <w:rStyle w:val="CharStyle154"/>
                <w:bCs w:val="0"/>
                <w:sz w:val="18"/>
                <w:szCs w:val="18"/>
              </w:rPr>
              <w:t>021</w:t>
            </w:r>
            <w:r w:rsidR="00542563" w:rsidRPr="00E85289">
              <w:rPr>
                <w:rStyle w:val="CharStyle154"/>
                <w:sz w:val="18"/>
                <w:szCs w:val="18"/>
              </w:rPr>
              <w:t>г</w:t>
            </w:r>
            <w:r w:rsidR="00542563">
              <w:rPr>
                <w:rStyle w:val="CharStyle154"/>
                <w:sz w:val="18"/>
                <w:szCs w:val="18"/>
              </w:rPr>
              <w:t>.</w:t>
            </w:r>
          </w:p>
          <w:p w14:paraId="476B2BC1" w14:textId="31369185" w:rsidR="00542563" w:rsidRPr="00E85289" w:rsidRDefault="00542563" w:rsidP="00CC6C64">
            <w:pPr>
              <w:keepNext/>
              <w:keepLines/>
              <w:spacing w:line="278" w:lineRule="exact"/>
              <w:outlineLvl w:val="2"/>
              <w:rPr>
                <w:bCs/>
                <w:color w:val="auto"/>
                <w:sz w:val="18"/>
                <w:szCs w:val="18"/>
                <w:shd w:val="clear" w:color="auto" w:fill="FFFFFF"/>
              </w:rPr>
            </w:pPr>
          </w:p>
        </w:tc>
      </w:tr>
    </w:tbl>
    <w:p w14:paraId="73CA72F2" w14:textId="77777777" w:rsidR="003B33F0" w:rsidRPr="00E85289" w:rsidRDefault="003B33F0" w:rsidP="003B33F0">
      <w:pPr>
        <w:shd w:val="clear" w:color="auto" w:fill="FFFFFF"/>
        <w:tabs>
          <w:tab w:val="left" w:pos="0"/>
          <w:tab w:val="left" w:pos="7560"/>
          <w:tab w:val="left" w:leader="underscore" w:pos="9540"/>
        </w:tabs>
        <w:jc w:val="center"/>
        <w:rPr>
          <w:b/>
          <w:color w:val="auto"/>
          <w:sz w:val="22"/>
          <w:szCs w:val="22"/>
        </w:rPr>
      </w:pPr>
      <w:r w:rsidRPr="00E85289">
        <w:rPr>
          <w:b/>
          <w:color w:val="auto"/>
          <w:sz w:val="22"/>
          <w:szCs w:val="22"/>
        </w:rPr>
        <w:t xml:space="preserve">Порядок взаимодействия Сторон при </w:t>
      </w:r>
      <w:r w:rsidR="00E01CA5" w:rsidRPr="00E85289">
        <w:rPr>
          <w:b/>
          <w:color w:val="auto"/>
          <w:sz w:val="22"/>
          <w:szCs w:val="22"/>
        </w:rPr>
        <w:t>не предоставлении</w:t>
      </w:r>
      <w:r w:rsidRPr="00E85289">
        <w:rPr>
          <w:b/>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E85289" w:rsidRDefault="003B33F0" w:rsidP="003B33F0">
      <w:pPr>
        <w:shd w:val="clear" w:color="auto" w:fill="FFFFFF"/>
        <w:tabs>
          <w:tab w:val="left" w:pos="0"/>
          <w:tab w:val="left" w:leader="underscore" w:pos="9540"/>
        </w:tabs>
        <w:jc w:val="center"/>
        <w:rPr>
          <w:color w:val="auto"/>
          <w:sz w:val="22"/>
          <w:szCs w:val="22"/>
        </w:rPr>
      </w:pPr>
    </w:p>
    <w:p w14:paraId="3B4BF9B7" w14:textId="77777777" w:rsidR="003B33F0" w:rsidRPr="00E85289" w:rsidRDefault="003B33F0" w:rsidP="003B6BEC">
      <w:pPr>
        <w:widowControl/>
        <w:numPr>
          <w:ilvl w:val="0"/>
          <w:numId w:val="6"/>
        </w:numPr>
        <w:tabs>
          <w:tab w:val="clear" w:pos="1200"/>
        </w:tabs>
        <w:ind w:left="0" w:firstLine="360"/>
        <w:jc w:val="both"/>
        <w:rPr>
          <w:color w:val="auto"/>
          <w:sz w:val="22"/>
          <w:szCs w:val="22"/>
        </w:rPr>
      </w:pPr>
      <w:r w:rsidRPr="00E85289">
        <w:rPr>
          <w:color w:val="auto"/>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77777777" w:rsidR="003B33F0" w:rsidRPr="00E85289" w:rsidRDefault="003B33F0" w:rsidP="003B33F0">
      <w:pPr>
        <w:tabs>
          <w:tab w:val="left" w:pos="900"/>
        </w:tabs>
        <w:ind w:firstLine="360"/>
        <w:jc w:val="both"/>
        <w:rPr>
          <w:color w:val="auto"/>
          <w:sz w:val="22"/>
          <w:szCs w:val="22"/>
        </w:rPr>
      </w:pPr>
      <w:r w:rsidRPr="00E85289">
        <w:rPr>
          <w:color w:val="auto"/>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E85289" w:rsidRDefault="003B33F0" w:rsidP="003B33F0">
      <w:pPr>
        <w:tabs>
          <w:tab w:val="left" w:pos="900"/>
        </w:tabs>
        <w:ind w:firstLine="360"/>
        <w:jc w:val="both"/>
        <w:rPr>
          <w:color w:val="auto"/>
          <w:sz w:val="22"/>
          <w:szCs w:val="22"/>
        </w:rPr>
      </w:pPr>
      <w:r w:rsidRPr="00E85289">
        <w:rPr>
          <w:color w:val="auto"/>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E85289" w:rsidRDefault="003B33F0" w:rsidP="003B33F0">
      <w:pPr>
        <w:tabs>
          <w:tab w:val="left" w:pos="900"/>
        </w:tabs>
        <w:ind w:firstLine="360"/>
        <w:jc w:val="both"/>
        <w:rPr>
          <w:color w:val="auto"/>
          <w:sz w:val="22"/>
          <w:szCs w:val="22"/>
        </w:rPr>
      </w:pPr>
      <w:r w:rsidRPr="00E85289">
        <w:rPr>
          <w:color w:val="auto"/>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77777777" w:rsidR="003B33F0" w:rsidRPr="00E85289" w:rsidRDefault="003B33F0" w:rsidP="003B33F0">
      <w:pPr>
        <w:tabs>
          <w:tab w:val="left" w:pos="900"/>
        </w:tabs>
        <w:ind w:firstLine="360"/>
        <w:jc w:val="both"/>
        <w:rPr>
          <w:color w:val="auto"/>
          <w:sz w:val="22"/>
          <w:szCs w:val="22"/>
        </w:rPr>
      </w:pPr>
      <w:r w:rsidRPr="00E85289">
        <w:rPr>
          <w:color w:val="auto"/>
          <w:sz w:val="22"/>
          <w:szCs w:val="22"/>
        </w:rPr>
        <w:t>1.4. После устранения факта не</w:t>
      </w:r>
      <w:r w:rsidR="00DB7471" w:rsidRPr="00E85289">
        <w:rPr>
          <w:color w:val="auto"/>
          <w:sz w:val="22"/>
          <w:szCs w:val="22"/>
        </w:rPr>
        <w:t xml:space="preserve"> </w:t>
      </w:r>
      <w:r w:rsidRPr="00E85289">
        <w:rPr>
          <w:color w:val="auto"/>
          <w:sz w:val="22"/>
          <w:szCs w:val="22"/>
        </w:rPr>
        <w:t>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sidRPr="00E85289">
        <w:rPr>
          <w:color w:val="auto"/>
          <w:sz w:val="22"/>
          <w:szCs w:val="22"/>
        </w:rPr>
        <w:t>е</w:t>
      </w:r>
      <w:r w:rsidRPr="00E85289">
        <w:rPr>
          <w:color w:val="auto"/>
          <w:sz w:val="22"/>
          <w:szCs w:val="22"/>
        </w:rPr>
        <w:t xml:space="preserve"> 24 часов с момента уведомления. При отсутствии Собственника, в случае </w:t>
      </w:r>
      <w:r w:rsidR="00E01CA5" w:rsidRPr="00E85289">
        <w:rPr>
          <w:color w:val="auto"/>
          <w:sz w:val="22"/>
          <w:szCs w:val="22"/>
        </w:rPr>
        <w:t>не предоставления</w:t>
      </w:r>
      <w:r w:rsidRPr="00E85289">
        <w:rPr>
          <w:color w:val="auto"/>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6A22256A" w14:textId="77777777" w:rsidR="003B33F0" w:rsidRPr="00E85289" w:rsidRDefault="003B33F0" w:rsidP="003B33F0">
      <w:pPr>
        <w:tabs>
          <w:tab w:val="left" w:pos="900"/>
        </w:tabs>
        <w:ind w:firstLine="360"/>
        <w:jc w:val="both"/>
        <w:rPr>
          <w:color w:val="auto"/>
          <w:sz w:val="22"/>
          <w:szCs w:val="22"/>
        </w:rPr>
      </w:pPr>
      <w:r w:rsidRPr="00E85289">
        <w:rPr>
          <w:color w:val="auto"/>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Перерасчет производится пропорционально количеству дней (часов) некачественного или </w:t>
      </w:r>
      <w:r w:rsidR="00E01CA5" w:rsidRPr="00E85289">
        <w:rPr>
          <w:color w:val="auto"/>
          <w:sz w:val="22"/>
          <w:szCs w:val="22"/>
        </w:rPr>
        <w:t>не предоставления</w:t>
      </w:r>
      <w:r w:rsidRPr="00E85289">
        <w:rPr>
          <w:color w:val="auto"/>
          <w:sz w:val="22"/>
          <w:szCs w:val="22"/>
        </w:rPr>
        <w:t xml:space="preserve"> коммунальных услуг и услуг по управлению многоквартирным домом и содержанию Общего имущества на основании данных, изложенных в актах. Размер снижения платы за услуги по договору управления определяется в соответствии с требованиями действующего законодательства. </w:t>
      </w:r>
    </w:p>
    <w:p w14:paraId="3B02549C" w14:textId="77777777" w:rsidR="003B33F0" w:rsidRPr="00E85289" w:rsidRDefault="003B33F0" w:rsidP="003B33F0">
      <w:pPr>
        <w:tabs>
          <w:tab w:val="left" w:pos="900"/>
        </w:tabs>
        <w:ind w:firstLine="360"/>
        <w:jc w:val="both"/>
        <w:rPr>
          <w:color w:val="auto"/>
          <w:sz w:val="22"/>
          <w:szCs w:val="22"/>
        </w:rPr>
      </w:pPr>
      <w:r w:rsidRPr="00E85289">
        <w:rPr>
          <w:color w:val="auto"/>
          <w:sz w:val="22"/>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6374BD3C" w14:textId="77777777" w:rsidR="003B33F0" w:rsidRPr="00E85289" w:rsidRDefault="003B33F0" w:rsidP="003B33F0">
      <w:pPr>
        <w:ind w:firstLine="360"/>
        <w:jc w:val="both"/>
        <w:rPr>
          <w:color w:val="auto"/>
          <w:sz w:val="22"/>
          <w:szCs w:val="22"/>
        </w:rPr>
      </w:pPr>
      <w:r w:rsidRPr="00E85289">
        <w:rPr>
          <w:color w:val="auto"/>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108C9B77" w14:textId="77777777" w:rsidR="003B33F0" w:rsidRPr="00E85289" w:rsidRDefault="003B33F0" w:rsidP="003B33F0">
      <w:pPr>
        <w:ind w:firstLine="360"/>
        <w:jc w:val="both"/>
        <w:rPr>
          <w:color w:val="auto"/>
          <w:sz w:val="22"/>
          <w:szCs w:val="22"/>
        </w:rPr>
      </w:pPr>
      <w:r w:rsidRPr="00E85289">
        <w:rPr>
          <w:color w:val="auto"/>
          <w:sz w:val="22"/>
          <w:szCs w:val="22"/>
        </w:rPr>
        <w:t>2.2. В 30-дневный срок после составления акта обследования, комиссия из специалистов, обладающих соответствующей квалификацией, определяет техническую причину произошедшего события и составляет заключение.</w:t>
      </w:r>
    </w:p>
    <w:p w14:paraId="7D34D096" w14:textId="77777777" w:rsidR="003B33F0" w:rsidRPr="00E85289" w:rsidRDefault="003B33F0" w:rsidP="003B33F0">
      <w:pPr>
        <w:ind w:firstLine="360"/>
        <w:jc w:val="both"/>
        <w:rPr>
          <w:color w:val="auto"/>
          <w:sz w:val="22"/>
          <w:szCs w:val="22"/>
        </w:rPr>
      </w:pPr>
      <w:r w:rsidRPr="00E85289">
        <w:rPr>
          <w:color w:val="auto"/>
          <w:sz w:val="22"/>
          <w:szCs w:val="22"/>
        </w:rPr>
        <w:t xml:space="preserve">2.3. Заключение комиссии предоставляется пострадавшей стороне.  </w:t>
      </w:r>
    </w:p>
    <w:p w14:paraId="6E32F8B6" w14:textId="77777777" w:rsidR="003B33F0" w:rsidRPr="00E85289" w:rsidRDefault="003B33F0" w:rsidP="00A2585F">
      <w:pPr>
        <w:pStyle w:val="Style74"/>
        <w:shd w:val="clear" w:color="auto" w:fill="auto"/>
        <w:spacing w:before="0" w:after="254" w:line="180" w:lineRule="exact"/>
        <w:ind w:firstLine="0"/>
        <w:rPr>
          <w:rStyle w:val="CharStyle22"/>
          <w:bCs w:val="0"/>
        </w:rPr>
      </w:pPr>
    </w:p>
    <w:p w14:paraId="347C3F73" w14:textId="77777777" w:rsidR="00633174" w:rsidRPr="00E85289" w:rsidRDefault="00633174" w:rsidP="00A2585F">
      <w:pPr>
        <w:pStyle w:val="Style74"/>
        <w:shd w:val="clear" w:color="auto" w:fill="auto"/>
        <w:spacing w:before="0" w:after="254" w:line="180" w:lineRule="exact"/>
        <w:ind w:firstLine="0"/>
        <w:rPr>
          <w:rStyle w:val="CharStyle22"/>
          <w:bCs w:val="0"/>
        </w:rPr>
      </w:pPr>
    </w:p>
    <w:p w14:paraId="1D9AF6D2" w14:textId="77777777" w:rsidR="000B5ACE" w:rsidRPr="00E85289" w:rsidRDefault="000B5ACE" w:rsidP="00A2585F">
      <w:pPr>
        <w:pStyle w:val="Style74"/>
        <w:shd w:val="clear" w:color="auto" w:fill="auto"/>
        <w:spacing w:before="0" w:after="254" w:line="180" w:lineRule="exact"/>
        <w:ind w:firstLine="0"/>
        <w:rPr>
          <w:rStyle w:val="CharStyle22"/>
          <w:bCs w:val="0"/>
        </w:rPr>
      </w:pPr>
    </w:p>
    <w:p w14:paraId="5CFB9A2C" w14:textId="77777777" w:rsidR="000B5ACE" w:rsidRPr="00E85289" w:rsidRDefault="000B5ACE" w:rsidP="00A2585F">
      <w:pPr>
        <w:pStyle w:val="Style74"/>
        <w:shd w:val="clear" w:color="auto" w:fill="auto"/>
        <w:spacing w:before="0" w:after="254" w:line="180" w:lineRule="exact"/>
        <w:ind w:firstLine="0"/>
        <w:rPr>
          <w:rStyle w:val="CharStyle22"/>
          <w:bCs w:val="0"/>
        </w:rPr>
      </w:pPr>
    </w:p>
    <w:p w14:paraId="3B56798E" w14:textId="4CC5B4A2" w:rsidR="000B5ACE" w:rsidRPr="00E85289" w:rsidRDefault="000B5ACE" w:rsidP="00A2585F">
      <w:pPr>
        <w:pStyle w:val="Style74"/>
        <w:shd w:val="clear" w:color="auto" w:fill="auto"/>
        <w:spacing w:before="0" w:after="254" w:line="180" w:lineRule="exact"/>
        <w:ind w:firstLine="0"/>
        <w:rPr>
          <w:rStyle w:val="CharStyle22"/>
          <w:bCs w:val="0"/>
        </w:rPr>
      </w:pPr>
    </w:p>
    <w:p w14:paraId="57AF91A7" w14:textId="77777777" w:rsidR="00672B68" w:rsidRPr="00E85289" w:rsidRDefault="00672B68" w:rsidP="00A2585F">
      <w:pPr>
        <w:pStyle w:val="Style74"/>
        <w:shd w:val="clear" w:color="auto" w:fill="auto"/>
        <w:spacing w:before="0" w:after="254" w:line="180" w:lineRule="exact"/>
        <w:ind w:firstLine="0"/>
        <w:rPr>
          <w:rStyle w:val="CharStyle22"/>
          <w:bCs w:val="0"/>
        </w:rPr>
      </w:pPr>
    </w:p>
    <w:p w14:paraId="7F8201D1" w14:textId="77777777" w:rsidR="00633174" w:rsidRPr="00E85289" w:rsidRDefault="00633174" w:rsidP="00A2585F">
      <w:pPr>
        <w:pStyle w:val="Style74"/>
        <w:shd w:val="clear" w:color="auto" w:fill="auto"/>
        <w:spacing w:before="0" w:after="254" w:line="180" w:lineRule="exact"/>
        <w:ind w:firstLine="0"/>
        <w:rPr>
          <w:rStyle w:val="CharStyle22"/>
          <w:bCs w:val="0"/>
        </w:rPr>
      </w:pPr>
    </w:p>
    <w:p w14:paraId="398CA8D6" w14:textId="77777777" w:rsidR="00633174" w:rsidRPr="00E85289" w:rsidRDefault="00633174" w:rsidP="00A2585F">
      <w:pPr>
        <w:pStyle w:val="Style74"/>
        <w:shd w:val="clear" w:color="auto" w:fill="auto"/>
        <w:spacing w:before="0" w:after="254" w:line="180" w:lineRule="exact"/>
        <w:ind w:firstLine="0"/>
        <w:rPr>
          <w:rStyle w:val="CharStyle22"/>
          <w:bCs w:val="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E85289" w14:paraId="1C2D881B" w14:textId="77777777" w:rsidTr="00474EE5">
        <w:tc>
          <w:tcPr>
            <w:tcW w:w="5529" w:type="dxa"/>
          </w:tcPr>
          <w:p w14:paraId="6435E199" w14:textId="77777777" w:rsidR="000A68F5" w:rsidRPr="00E85289" w:rsidRDefault="00633174" w:rsidP="00A2585F">
            <w:pPr>
              <w:pStyle w:val="Style74"/>
              <w:shd w:val="clear" w:color="auto" w:fill="auto"/>
              <w:spacing w:before="0" w:after="254" w:line="180" w:lineRule="exact"/>
              <w:ind w:firstLine="0"/>
              <w:rPr>
                <w:rStyle w:val="CharStyle22"/>
                <w:bCs w:val="0"/>
              </w:rPr>
            </w:pPr>
            <w:r w:rsidRPr="00E85289">
              <w:rPr>
                <w:rStyle w:val="CharStyle22"/>
                <w:bCs w:val="0"/>
              </w:rPr>
              <w:lastRenderedPageBreak/>
              <w:tab/>
            </w:r>
          </w:p>
        </w:tc>
        <w:tc>
          <w:tcPr>
            <w:tcW w:w="5236" w:type="dxa"/>
          </w:tcPr>
          <w:p w14:paraId="021C8BD8" w14:textId="18D17A67" w:rsidR="000A68F5" w:rsidRPr="00E85289" w:rsidRDefault="000A68F5" w:rsidP="00296A35">
            <w:pPr>
              <w:pStyle w:val="Style74"/>
              <w:shd w:val="clear" w:color="auto" w:fill="auto"/>
              <w:spacing w:before="0" w:after="254" w:line="180" w:lineRule="exact"/>
              <w:ind w:firstLine="0"/>
              <w:rPr>
                <w:rStyle w:val="CharStyle22"/>
                <w:bCs w:val="0"/>
                <w:sz w:val="18"/>
                <w:szCs w:val="18"/>
              </w:rPr>
            </w:pPr>
            <w:r w:rsidRPr="00E85289">
              <w:rPr>
                <w:rStyle w:val="CharStyle22"/>
                <w:bCs w:val="0"/>
                <w:sz w:val="18"/>
                <w:szCs w:val="18"/>
              </w:rPr>
              <w:t>Приложение №</w:t>
            </w:r>
            <w:r w:rsidR="00296A35" w:rsidRPr="00E85289">
              <w:rPr>
                <w:rStyle w:val="CharStyle22"/>
                <w:bCs w:val="0"/>
                <w:sz w:val="18"/>
                <w:szCs w:val="18"/>
              </w:rPr>
              <w:t>6</w:t>
            </w:r>
            <w:r w:rsidRPr="00E85289">
              <w:rPr>
                <w:rStyle w:val="CharStyle22"/>
                <w:bCs w:val="0"/>
                <w:sz w:val="18"/>
                <w:szCs w:val="18"/>
              </w:rPr>
              <w:t xml:space="preserve"> к договору о передаче прав по управлению домом </w:t>
            </w:r>
            <w:r w:rsidR="00542563">
              <w:rPr>
                <w:rStyle w:val="CharStyle22"/>
                <w:bCs w:val="0"/>
                <w:sz w:val="18"/>
                <w:szCs w:val="18"/>
              </w:rPr>
              <w:t xml:space="preserve">   </w:t>
            </w:r>
            <w:r w:rsidR="00542563" w:rsidRPr="00E85289">
              <w:rPr>
                <w:rStyle w:val="CharStyle154"/>
                <w:sz w:val="18"/>
                <w:szCs w:val="18"/>
              </w:rPr>
              <w:t>№</w:t>
            </w:r>
            <w:r w:rsidR="00542563">
              <w:rPr>
                <w:rStyle w:val="CharStyle154"/>
                <w:bCs w:val="0"/>
                <w:sz w:val="18"/>
                <w:szCs w:val="18"/>
              </w:rPr>
              <w:t xml:space="preserve"> 14/2021</w:t>
            </w:r>
            <w:r w:rsidR="00542563" w:rsidRPr="00E85289">
              <w:rPr>
                <w:rStyle w:val="CharStyle154"/>
                <w:sz w:val="18"/>
                <w:szCs w:val="18"/>
              </w:rPr>
              <w:t xml:space="preserve"> от «</w:t>
            </w:r>
            <w:r w:rsidR="00542563">
              <w:rPr>
                <w:rStyle w:val="CharStyle154"/>
                <w:bCs w:val="0"/>
                <w:sz w:val="18"/>
                <w:szCs w:val="18"/>
              </w:rPr>
              <w:t>01</w:t>
            </w:r>
            <w:r w:rsidR="00542563" w:rsidRPr="00E85289">
              <w:rPr>
                <w:rStyle w:val="CharStyle154"/>
                <w:sz w:val="18"/>
                <w:szCs w:val="18"/>
              </w:rPr>
              <w:t>»</w:t>
            </w:r>
            <w:r w:rsidR="00542563">
              <w:rPr>
                <w:rStyle w:val="CharStyle154"/>
                <w:bCs w:val="0"/>
                <w:sz w:val="18"/>
                <w:szCs w:val="18"/>
              </w:rPr>
              <w:t xml:space="preserve"> июня </w:t>
            </w:r>
            <w:r w:rsidR="00542563" w:rsidRPr="00E85289">
              <w:rPr>
                <w:rStyle w:val="CharStyle154"/>
                <w:sz w:val="18"/>
                <w:szCs w:val="18"/>
              </w:rPr>
              <w:t>2</w:t>
            </w:r>
            <w:r w:rsidR="00542563">
              <w:rPr>
                <w:rStyle w:val="CharStyle154"/>
                <w:bCs w:val="0"/>
                <w:sz w:val="18"/>
                <w:szCs w:val="18"/>
              </w:rPr>
              <w:t>021</w:t>
            </w:r>
            <w:r w:rsidR="00542563" w:rsidRPr="00E85289">
              <w:rPr>
                <w:rStyle w:val="CharStyle154"/>
                <w:sz w:val="18"/>
                <w:szCs w:val="18"/>
              </w:rPr>
              <w:t>г</w:t>
            </w:r>
            <w:r w:rsidR="00542563">
              <w:rPr>
                <w:rStyle w:val="CharStyle154"/>
                <w:sz w:val="18"/>
                <w:szCs w:val="18"/>
              </w:rPr>
              <w:t>.</w:t>
            </w:r>
          </w:p>
        </w:tc>
      </w:tr>
    </w:tbl>
    <w:p w14:paraId="4126BC84" w14:textId="77777777" w:rsidR="00122609" w:rsidRPr="00736344" w:rsidRDefault="00122609" w:rsidP="00122609">
      <w:pPr>
        <w:shd w:val="clear" w:color="auto" w:fill="FFFFFF"/>
        <w:tabs>
          <w:tab w:val="left" w:pos="0"/>
          <w:tab w:val="left" w:pos="7560"/>
          <w:tab w:val="left" w:leader="underscore" w:pos="9540"/>
        </w:tabs>
        <w:jc w:val="center"/>
        <w:rPr>
          <w:b/>
          <w:sz w:val="22"/>
          <w:szCs w:val="22"/>
        </w:rPr>
      </w:pPr>
      <w:r w:rsidRPr="00736344">
        <w:rPr>
          <w:b/>
          <w:sz w:val="22"/>
          <w:szCs w:val="22"/>
        </w:rPr>
        <w:t>Порядок взаимодействия Сторон при не предоставлении или некачественном предоставлении услуг/работ</w:t>
      </w:r>
    </w:p>
    <w:p w14:paraId="061AF3CA" w14:textId="77777777" w:rsidR="00122609" w:rsidRPr="00736344" w:rsidRDefault="00122609" w:rsidP="00122609">
      <w:pPr>
        <w:shd w:val="clear" w:color="auto" w:fill="FFFFFF"/>
        <w:tabs>
          <w:tab w:val="left" w:pos="0"/>
          <w:tab w:val="left" w:pos="7560"/>
          <w:tab w:val="left" w:leader="underscore" w:pos="9540"/>
        </w:tabs>
        <w:jc w:val="center"/>
        <w:rPr>
          <w:b/>
          <w:sz w:val="22"/>
          <w:szCs w:val="22"/>
        </w:rPr>
      </w:pPr>
      <w:r w:rsidRPr="00736344">
        <w:rPr>
          <w:b/>
          <w:sz w:val="22"/>
          <w:szCs w:val="22"/>
        </w:rPr>
        <w:t xml:space="preserve">по договору управления, а также причинении ущерба имуществу Собственников, Общему имуществу и имуществу третьих лиц. </w:t>
      </w:r>
    </w:p>
    <w:p w14:paraId="53074C12" w14:textId="77777777" w:rsidR="00122609" w:rsidRPr="00736344" w:rsidRDefault="00122609" w:rsidP="00122609">
      <w:pPr>
        <w:shd w:val="clear" w:color="auto" w:fill="FFFFFF"/>
        <w:tabs>
          <w:tab w:val="left" w:pos="0"/>
          <w:tab w:val="left" w:leader="underscore" w:pos="9540"/>
        </w:tabs>
        <w:jc w:val="center"/>
        <w:rPr>
          <w:sz w:val="22"/>
          <w:szCs w:val="22"/>
        </w:rPr>
      </w:pPr>
    </w:p>
    <w:p w14:paraId="59FE3783" w14:textId="20B41437" w:rsidR="00122609" w:rsidRPr="00736344" w:rsidRDefault="00122609" w:rsidP="00122609">
      <w:pPr>
        <w:widowControl/>
        <w:jc w:val="both"/>
        <w:rPr>
          <w:sz w:val="22"/>
          <w:szCs w:val="22"/>
        </w:rPr>
      </w:pPr>
      <w:r>
        <w:rPr>
          <w:sz w:val="22"/>
          <w:szCs w:val="22"/>
        </w:rPr>
        <w:t xml:space="preserve">       1.</w:t>
      </w:r>
      <w:r w:rsidRPr="00736344">
        <w:rPr>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08A488CA" w14:textId="77777777" w:rsidR="00122609" w:rsidRPr="00736344" w:rsidRDefault="00122609" w:rsidP="00122609">
      <w:pPr>
        <w:tabs>
          <w:tab w:val="left" w:pos="900"/>
        </w:tabs>
        <w:ind w:firstLine="360"/>
        <w:jc w:val="both"/>
        <w:rPr>
          <w:sz w:val="22"/>
          <w:szCs w:val="22"/>
        </w:rPr>
      </w:pPr>
      <w:r w:rsidRPr="00736344">
        <w:rPr>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2B206BF3" w14:textId="77777777" w:rsidR="00122609" w:rsidRPr="00736344" w:rsidRDefault="00122609" w:rsidP="00122609">
      <w:pPr>
        <w:tabs>
          <w:tab w:val="left" w:pos="900"/>
        </w:tabs>
        <w:ind w:firstLine="360"/>
        <w:jc w:val="both"/>
        <w:rPr>
          <w:sz w:val="22"/>
          <w:szCs w:val="22"/>
        </w:rPr>
      </w:pPr>
      <w:r w:rsidRPr="00736344">
        <w:rPr>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15DA1675" w14:textId="77777777" w:rsidR="00122609" w:rsidRPr="00736344" w:rsidRDefault="00122609" w:rsidP="00122609">
      <w:pPr>
        <w:tabs>
          <w:tab w:val="left" w:pos="900"/>
        </w:tabs>
        <w:ind w:firstLine="360"/>
        <w:jc w:val="both"/>
        <w:rPr>
          <w:sz w:val="22"/>
          <w:szCs w:val="22"/>
        </w:rPr>
      </w:pPr>
      <w:r w:rsidRPr="00736344">
        <w:rPr>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6A9C3D6D" w14:textId="77777777" w:rsidR="00122609" w:rsidRPr="00736344" w:rsidRDefault="00122609" w:rsidP="00122609">
      <w:pPr>
        <w:tabs>
          <w:tab w:val="left" w:pos="900"/>
        </w:tabs>
        <w:ind w:firstLine="360"/>
        <w:jc w:val="both"/>
        <w:rPr>
          <w:sz w:val="22"/>
          <w:szCs w:val="22"/>
        </w:rPr>
      </w:pPr>
      <w:r w:rsidRPr="00736344">
        <w:rPr>
          <w:sz w:val="22"/>
          <w:szCs w:val="22"/>
        </w:rPr>
        <w:t xml:space="preserve">1.4.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24 часов с момента уведомления. При отсутствии Собственника, в случае не 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06ED5DE9" w14:textId="77777777" w:rsidR="00122609" w:rsidRPr="00736344" w:rsidRDefault="00122609" w:rsidP="00122609">
      <w:pPr>
        <w:tabs>
          <w:tab w:val="left" w:pos="900"/>
        </w:tabs>
        <w:ind w:firstLine="360"/>
        <w:jc w:val="both"/>
        <w:rPr>
          <w:color w:val="FF0000"/>
          <w:sz w:val="22"/>
          <w:szCs w:val="22"/>
        </w:rPr>
      </w:pPr>
      <w:r w:rsidRPr="00736344">
        <w:rPr>
          <w:sz w:val="22"/>
          <w:szCs w:val="22"/>
        </w:rPr>
        <w:t>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Перерасчет производится пропорционально количеству дней (часов) некачественного или не предоставления коммунальных услуг и услуг по управлению многоквартирным домом и содержанию Общего имущества на основании данных, изложенных в актах. Размер снижения платы за услуги по договору управления определяется в соответствии с требованиями действующего законодательства.</w:t>
      </w:r>
      <w:r w:rsidRPr="00736344">
        <w:rPr>
          <w:color w:val="FF0000"/>
          <w:sz w:val="22"/>
          <w:szCs w:val="22"/>
        </w:rPr>
        <w:t xml:space="preserve"> </w:t>
      </w:r>
    </w:p>
    <w:p w14:paraId="5B3868EB" w14:textId="77777777" w:rsidR="00122609" w:rsidRPr="00736344" w:rsidRDefault="00122609" w:rsidP="00122609">
      <w:pPr>
        <w:tabs>
          <w:tab w:val="left" w:pos="900"/>
        </w:tabs>
        <w:ind w:firstLine="360"/>
        <w:jc w:val="both"/>
        <w:rPr>
          <w:sz w:val="22"/>
          <w:szCs w:val="22"/>
        </w:rPr>
      </w:pPr>
      <w:r w:rsidRPr="00736344">
        <w:rPr>
          <w:sz w:val="22"/>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1E1DDED5" w14:textId="77777777" w:rsidR="00122609" w:rsidRPr="00736344" w:rsidRDefault="00122609" w:rsidP="00122609">
      <w:pPr>
        <w:ind w:firstLine="360"/>
        <w:jc w:val="both"/>
        <w:rPr>
          <w:sz w:val="22"/>
          <w:szCs w:val="22"/>
        </w:rPr>
      </w:pPr>
      <w:r w:rsidRPr="00736344">
        <w:rPr>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AFA5496" w14:textId="77777777" w:rsidR="00122609" w:rsidRPr="00736344" w:rsidRDefault="00122609" w:rsidP="00122609">
      <w:pPr>
        <w:ind w:firstLine="360"/>
        <w:jc w:val="both"/>
        <w:rPr>
          <w:sz w:val="22"/>
          <w:szCs w:val="22"/>
        </w:rPr>
      </w:pPr>
      <w:r w:rsidRPr="00736344">
        <w:rPr>
          <w:sz w:val="22"/>
          <w:szCs w:val="22"/>
        </w:rPr>
        <w:t>2.2. В 30-дневный срок после составления акта обследования, комиссия из специалистов, обладающих соответствующей квалификацией, определяет техническую причину произошедшего события и составляет заключение.</w:t>
      </w:r>
    </w:p>
    <w:p w14:paraId="708BFC12" w14:textId="77777777" w:rsidR="00122609" w:rsidRPr="00736344" w:rsidRDefault="00122609" w:rsidP="00122609">
      <w:pPr>
        <w:ind w:firstLine="360"/>
        <w:jc w:val="both"/>
        <w:rPr>
          <w:sz w:val="22"/>
          <w:szCs w:val="22"/>
        </w:rPr>
      </w:pPr>
      <w:r w:rsidRPr="00736344">
        <w:rPr>
          <w:sz w:val="22"/>
          <w:szCs w:val="22"/>
        </w:rPr>
        <w:t xml:space="preserve">2.3. Заключение комиссии предоставляется пострадавшей стороне.  </w:t>
      </w:r>
    </w:p>
    <w:p w14:paraId="455228DD" w14:textId="77777777" w:rsidR="00122609" w:rsidRPr="00736344" w:rsidRDefault="00122609" w:rsidP="00122609">
      <w:pPr>
        <w:pStyle w:val="Style74"/>
        <w:shd w:val="clear" w:color="auto" w:fill="auto"/>
        <w:spacing w:before="0" w:after="254" w:line="180" w:lineRule="exact"/>
        <w:ind w:firstLine="0"/>
        <w:rPr>
          <w:rStyle w:val="CharStyle22"/>
          <w:bCs w:val="0"/>
          <w:color w:val="000000"/>
        </w:rPr>
      </w:pPr>
    </w:p>
    <w:p w14:paraId="7BF67688" w14:textId="77777777" w:rsidR="00122609" w:rsidRPr="00736344" w:rsidRDefault="00122609" w:rsidP="00122609">
      <w:pPr>
        <w:pStyle w:val="Style74"/>
        <w:shd w:val="clear" w:color="auto" w:fill="auto"/>
        <w:spacing w:before="0" w:after="254" w:line="180" w:lineRule="exact"/>
        <w:ind w:firstLine="0"/>
        <w:rPr>
          <w:rStyle w:val="CharStyle22"/>
          <w:bCs w:val="0"/>
          <w:color w:val="000000"/>
        </w:rPr>
      </w:pPr>
    </w:p>
    <w:p w14:paraId="392E2DDA" w14:textId="77777777" w:rsidR="00122609" w:rsidRPr="00F637A0" w:rsidRDefault="00122609" w:rsidP="00122609">
      <w:pPr>
        <w:pStyle w:val="Style74"/>
        <w:shd w:val="clear" w:color="auto" w:fill="auto"/>
        <w:spacing w:before="0" w:after="254" w:line="180" w:lineRule="exact"/>
        <w:ind w:firstLine="0"/>
        <w:rPr>
          <w:rStyle w:val="CharStyle22"/>
          <w:color w:val="00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122609" w:rsidRPr="00F637A0" w14:paraId="07C381D1" w14:textId="77777777" w:rsidTr="00191F95">
        <w:tc>
          <w:tcPr>
            <w:tcW w:w="5529" w:type="dxa"/>
          </w:tcPr>
          <w:p w14:paraId="2BE8DF0E" w14:textId="77777777" w:rsidR="00122609" w:rsidRDefault="00122609" w:rsidP="00191F95">
            <w:pPr>
              <w:pStyle w:val="Style74"/>
              <w:shd w:val="clear" w:color="auto" w:fill="auto"/>
              <w:spacing w:before="0" w:after="254" w:line="180" w:lineRule="exact"/>
              <w:ind w:firstLine="0"/>
              <w:rPr>
                <w:rStyle w:val="CharStyle22"/>
                <w:bCs w:val="0"/>
                <w:color w:val="000000"/>
              </w:rPr>
            </w:pPr>
            <w:r w:rsidRPr="00F637A0">
              <w:rPr>
                <w:rStyle w:val="CharStyle22"/>
                <w:bCs w:val="0"/>
                <w:color w:val="000000"/>
              </w:rPr>
              <w:tab/>
            </w:r>
          </w:p>
          <w:p w14:paraId="6EED57CD" w14:textId="77777777" w:rsidR="00542563" w:rsidRDefault="00542563" w:rsidP="00191F95">
            <w:pPr>
              <w:pStyle w:val="Style74"/>
              <w:shd w:val="clear" w:color="auto" w:fill="auto"/>
              <w:spacing w:before="0" w:after="254" w:line="180" w:lineRule="exact"/>
              <w:ind w:firstLine="0"/>
              <w:rPr>
                <w:rStyle w:val="CharStyle22"/>
                <w:bCs w:val="0"/>
                <w:color w:val="000000"/>
              </w:rPr>
            </w:pPr>
          </w:p>
          <w:p w14:paraId="3BA1D425" w14:textId="1FC1F554" w:rsidR="00542563" w:rsidRPr="00F637A0" w:rsidRDefault="00542563" w:rsidP="00191F95">
            <w:pPr>
              <w:pStyle w:val="Style74"/>
              <w:shd w:val="clear" w:color="auto" w:fill="auto"/>
              <w:spacing w:before="0" w:after="254" w:line="180" w:lineRule="exact"/>
              <w:ind w:firstLine="0"/>
              <w:rPr>
                <w:rStyle w:val="CharStyle22"/>
                <w:bCs w:val="0"/>
                <w:color w:val="000000"/>
              </w:rPr>
            </w:pPr>
          </w:p>
        </w:tc>
        <w:tc>
          <w:tcPr>
            <w:tcW w:w="5236" w:type="dxa"/>
          </w:tcPr>
          <w:p w14:paraId="4A546203" w14:textId="77777777" w:rsidR="00122609" w:rsidRDefault="00122609" w:rsidP="00191F95">
            <w:pPr>
              <w:pStyle w:val="Style74"/>
              <w:shd w:val="clear" w:color="auto" w:fill="auto"/>
              <w:spacing w:before="0" w:after="254" w:line="180" w:lineRule="exact"/>
              <w:ind w:firstLine="0"/>
              <w:rPr>
                <w:rStyle w:val="CharStyle22"/>
                <w:bCs w:val="0"/>
                <w:color w:val="000000"/>
                <w:sz w:val="18"/>
                <w:szCs w:val="18"/>
              </w:rPr>
            </w:pPr>
          </w:p>
          <w:p w14:paraId="2240ED60" w14:textId="77777777" w:rsidR="00122609" w:rsidRDefault="00122609" w:rsidP="00191F95">
            <w:pPr>
              <w:pStyle w:val="Style74"/>
              <w:shd w:val="clear" w:color="auto" w:fill="auto"/>
              <w:spacing w:before="0" w:after="254" w:line="180" w:lineRule="exact"/>
              <w:ind w:firstLine="0"/>
              <w:rPr>
                <w:rStyle w:val="CharStyle22"/>
                <w:bCs w:val="0"/>
                <w:color w:val="000000"/>
                <w:sz w:val="18"/>
                <w:szCs w:val="18"/>
              </w:rPr>
            </w:pPr>
          </w:p>
          <w:p w14:paraId="2FDF3F03" w14:textId="77777777" w:rsidR="00122609" w:rsidRDefault="00122609" w:rsidP="00191F95">
            <w:pPr>
              <w:pStyle w:val="Style74"/>
              <w:shd w:val="clear" w:color="auto" w:fill="auto"/>
              <w:spacing w:before="0" w:after="254" w:line="180" w:lineRule="exact"/>
              <w:ind w:firstLine="0"/>
              <w:rPr>
                <w:rStyle w:val="CharStyle22"/>
                <w:color w:val="000000"/>
              </w:rPr>
            </w:pPr>
          </w:p>
          <w:p w14:paraId="22812657" w14:textId="77777777" w:rsidR="00122609" w:rsidRDefault="00122609" w:rsidP="00191F95">
            <w:pPr>
              <w:pStyle w:val="Style74"/>
              <w:shd w:val="clear" w:color="auto" w:fill="auto"/>
              <w:spacing w:before="0" w:after="254" w:line="180" w:lineRule="exact"/>
              <w:ind w:firstLine="0"/>
              <w:rPr>
                <w:rStyle w:val="CharStyle22"/>
                <w:color w:val="000000"/>
              </w:rPr>
            </w:pPr>
          </w:p>
          <w:p w14:paraId="4FA89FB0" w14:textId="224E4DD5" w:rsidR="00122609" w:rsidRDefault="00122609" w:rsidP="00191F95">
            <w:pPr>
              <w:pStyle w:val="Style74"/>
              <w:shd w:val="clear" w:color="auto" w:fill="auto"/>
              <w:spacing w:before="0" w:after="254" w:line="180" w:lineRule="exact"/>
              <w:ind w:firstLine="0"/>
              <w:rPr>
                <w:rStyle w:val="CharStyle22"/>
                <w:color w:val="000000"/>
              </w:rPr>
            </w:pPr>
          </w:p>
          <w:p w14:paraId="310CAFAF" w14:textId="77777777" w:rsidR="00542563" w:rsidRDefault="00542563" w:rsidP="00191F95">
            <w:pPr>
              <w:pStyle w:val="Style74"/>
              <w:shd w:val="clear" w:color="auto" w:fill="auto"/>
              <w:spacing w:before="0" w:after="254" w:line="180" w:lineRule="exact"/>
              <w:ind w:firstLine="0"/>
              <w:rPr>
                <w:rStyle w:val="CharStyle22"/>
                <w:color w:val="000000"/>
              </w:rPr>
            </w:pPr>
          </w:p>
          <w:p w14:paraId="05AAE298" w14:textId="4EBC951B" w:rsidR="00122609" w:rsidRPr="00F637A0" w:rsidRDefault="00122609" w:rsidP="00191F95">
            <w:pPr>
              <w:pStyle w:val="Style74"/>
              <w:shd w:val="clear" w:color="auto" w:fill="auto"/>
              <w:spacing w:before="0" w:after="254" w:line="180" w:lineRule="exact"/>
              <w:ind w:firstLine="0"/>
              <w:rPr>
                <w:rStyle w:val="CharStyle22"/>
                <w:b w:val="0"/>
                <w:color w:val="000000"/>
                <w:sz w:val="18"/>
                <w:szCs w:val="18"/>
              </w:rPr>
            </w:pPr>
            <w:r w:rsidRPr="00F637A0">
              <w:rPr>
                <w:rStyle w:val="CharStyle22"/>
                <w:bCs w:val="0"/>
                <w:sz w:val="18"/>
                <w:szCs w:val="18"/>
              </w:rPr>
              <w:t>Приложение №</w:t>
            </w:r>
            <w:r w:rsidR="00542563">
              <w:rPr>
                <w:rStyle w:val="CharStyle22"/>
                <w:bCs w:val="0"/>
                <w:sz w:val="18"/>
                <w:szCs w:val="18"/>
              </w:rPr>
              <w:t xml:space="preserve"> </w:t>
            </w:r>
            <w:r w:rsidRPr="00F637A0">
              <w:rPr>
                <w:rStyle w:val="CharStyle22"/>
                <w:bCs w:val="0"/>
                <w:sz w:val="18"/>
                <w:szCs w:val="18"/>
              </w:rPr>
              <w:t>6</w:t>
            </w:r>
            <w:r w:rsidRPr="00F637A0">
              <w:rPr>
                <w:rStyle w:val="CharStyle22"/>
                <w:b w:val="0"/>
                <w:sz w:val="18"/>
                <w:szCs w:val="18"/>
              </w:rPr>
              <w:t xml:space="preserve"> к </w:t>
            </w:r>
            <w:r>
              <w:rPr>
                <w:rStyle w:val="CharStyle22"/>
                <w:b w:val="0"/>
                <w:sz w:val="18"/>
                <w:szCs w:val="18"/>
              </w:rPr>
              <w:t>Д</w:t>
            </w:r>
            <w:r w:rsidRPr="00F637A0">
              <w:rPr>
                <w:rStyle w:val="CharStyle22"/>
                <w:b w:val="0"/>
                <w:sz w:val="18"/>
                <w:szCs w:val="18"/>
              </w:rPr>
              <w:t xml:space="preserve">оговору о передаче прав по управлению домом </w:t>
            </w:r>
            <w:r w:rsidR="00542563" w:rsidRPr="00E85289">
              <w:rPr>
                <w:rStyle w:val="CharStyle154"/>
                <w:sz w:val="18"/>
                <w:szCs w:val="18"/>
              </w:rPr>
              <w:t>№</w:t>
            </w:r>
            <w:r w:rsidR="00542563">
              <w:rPr>
                <w:rStyle w:val="CharStyle154"/>
                <w:bCs w:val="0"/>
                <w:sz w:val="18"/>
                <w:szCs w:val="18"/>
              </w:rPr>
              <w:t xml:space="preserve"> 14/2021</w:t>
            </w:r>
            <w:r w:rsidR="00542563" w:rsidRPr="00E85289">
              <w:rPr>
                <w:rStyle w:val="CharStyle154"/>
                <w:sz w:val="18"/>
                <w:szCs w:val="18"/>
              </w:rPr>
              <w:t xml:space="preserve"> от «</w:t>
            </w:r>
            <w:r w:rsidR="00542563">
              <w:rPr>
                <w:rStyle w:val="CharStyle154"/>
                <w:bCs w:val="0"/>
                <w:sz w:val="18"/>
                <w:szCs w:val="18"/>
              </w:rPr>
              <w:t>01</w:t>
            </w:r>
            <w:r w:rsidR="00542563" w:rsidRPr="00E85289">
              <w:rPr>
                <w:rStyle w:val="CharStyle154"/>
                <w:sz w:val="18"/>
                <w:szCs w:val="18"/>
              </w:rPr>
              <w:t>»</w:t>
            </w:r>
            <w:r w:rsidR="00542563">
              <w:rPr>
                <w:rStyle w:val="CharStyle154"/>
                <w:bCs w:val="0"/>
                <w:sz w:val="18"/>
                <w:szCs w:val="18"/>
              </w:rPr>
              <w:t xml:space="preserve"> июня </w:t>
            </w:r>
            <w:r w:rsidR="00542563" w:rsidRPr="00E85289">
              <w:rPr>
                <w:rStyle w:val="CharStyle154"/>
                <w:sz w:val="18"/>
                <w:szCs w:val="18"/>
              </w:rPr>
              <w:t>2</w:t>
            </w:r>
            <w:r w:rsidR="00542563">
              <w:rPr>
                <w:rStyle w:val="CharStyle154"/>
                <w:bCs w:val="0"/>
                <w:sz w:val="18"/>
                <w:szCs w:val="18"/>
              </w:rPr>
              <w:t>021</w:t>
            </w:r>
            <w:r w:rsidR="00542563" w:rsidRPr="00E85289">
              <w:rPr>
                <w:rStyle w:val="CharStyle154"/>
                <w:sz w:val="18"/>
                <w:szCs w:val="18"/>
              </w:rPr>
              <w:t>г</w:t>
            </w:r>
            <w:r w:rsidR="00542563" w:rsidRPr="00F637A0">
              <w:rPr>
                <w:rStyle w:val="CharStyle22"/>
                <w:b w:val="0"/>
                <w:color w:val="000000"/>
                <w:sz w:val="18"/>
                <w:szCs w:val="18"/>
              </w:rPr>
              <w:t xml:space="preserve"> </w:t>
            </w:r>
          </w:p>
        </w:tc>
      </w:tr>
    </w:tbl>
    <w:p w14:paraId="7257E2EC" w14:textId="77777777" w:rsidR="00122609" w:rsidRPr="00F637A0" w:rsidRDefault="00122609" w:rsidP="00122609">
      <w:pPr>
        <w:pStyle w:val="Style74"/>
        <w:spacing w:before="0" w:after="0" w:line="240" w:lineRule="auto"/>
        <w:ind w:firstLine="567"/>
        <w:jc w:val="both"/>
        <w:rPr>
          <w:rStyle w:val="CharStyle22"/>
          <w:bCs w:val="0"/>
          <w:color w:val="000000"/>
        </w:rPr>
      </w:pPr>
      <w:r w:rsidRPr="00F637A0">
        <w:rPr>
          <w:rStyle w:val="CharStyle22"/>
          <w:bCs w:val="0"/>
          <w:color w:val="000000"/>
        </w:rPr>
        <w:lastRenderedPageBreak/>
        <w:t>1.Правила проживания в многоквартирном доме:</w:t>
      </w:r>
    </w:p>
    <w:p w14:paraId="30A97A30" w14:textId="77777777" w:rsidR="00122609" w:rsidRPr="00F637A0" w:rsidRDefault="00122609" w:rsidP="00122609">
      <w:pPr>
        <w:pStyle w:val="Style74"/>
        <w:spacing w:before="0" w:after="0" w:line="240" w:lineRule="auto"/>
        <w:ind w:firstLine="567"/>
        <w:jc w:val="both"/>
        <w:rPr>
          <w:rStyle w:val="CharStyle22"/>
          <w:bCs w:val="0"/>
          <w:color w:val="000000"/>
        </w:rPr>
      </w:pPr>
    </w:p>
    <w:p w14:paraId="70C1400D" w14:textId="3C88EBC5"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xml:space="preserve">-  Настоящие Правила определяют порядок проживания в Жилом доме, расположенном по адресу: Самарская область, г. Тольятти, улица </w:t>
      </w:r>
      <w:r>
        <w:rPr>
          <w:rStyle w:val="CharStyle22"/>
          <w:b w:val="0"/>
          <w:bCs w:val="0"/>
          <w:color w:val="000000"/>
        </w:rPr>
        <w:t>Полякова дом 28А</w:t>
      </w:r>
      <w:r w:rsidRPr="00F637A0">
        <w:rPr>
          <w:rStyle w:val="CharStyle22"/>
          <w:b w:val="0"/>
          <w:bCs w:val="0"/>
          <w:color w:val="000000"/>
        </w:rPr>
        <w:t>.</w:t>
      </w:r>
    </w:p>
    <w:p w14:paraId="40C330E7"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Квартира предназначена для проживания граждан. Размещение в Квартире промышленного производства не допускается.</w:t>
      </w:r>
    </w:p>
    <w:p w14:paraId="1B37E344"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4A1656E8"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5610ECC1"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62578639"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Соблюдать права и законные интересы соседей.</w:t>
      </w:r>
    </w:p>
    <w:p w14:paraId="52C517F1"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xml:space="preserve">- Соблюдать установленные действующим Законодательством правила пожарной безопасности и санитарно-гигиенические правила. </w:t>
      </w:r>
    </w:p>
    <w:p w14:paraId="6E344D38"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Гости и жители многоквартирного дома обязаны соблюдать общественный порядок в соответствии с КоАП РФ, а также:</w:t>
      </w:r>
    </w:p>
    <w:p w14:paraId="678340EC"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не парковать автомобиль на газонах, тротуарах и дворовых детских площадках, и на придомовой территории жилого дома;</w:t>
      </w:r>
    </w:p>
    <w:p w14:paraId="315E8703"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не курить, не распивать спиртные напитки, не использовать нецензурную речь на придомовой территории жилого дома;</w:t>
      </w:r>
    </w:p>
    <w:p w14:paraId="126E3970"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использовать игровое и спортивное оборудование только по назначению;</w:t>
      </w:r>
    </w:p>
    <w:p w14:paraId="299E2BC5"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2 часов;</w:t>
      </w:r>
    </w:p>
    <w:p w14:paraId="3401F33E"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-перед въездом на придомовую территорию очистить транспортное средство от снега, льда и иных загрязнений;</w:t>
      </w:r>
    </w:p>
    <w:p w14:paraId="49DD60B9"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w:t>
      </w:r>
      <w:proofErr w:type="spellStart"/>
      <w:r w:rsidRPr="00F637A0">
        <w:rPr>
          <w:rStyle w:val="CharStyle22"/>
          <w:b w:val="0"/>
          <w:bCs w:val="0"/>
          <w:color w:val="000000"/>
        </w:rPr>
        <w:t>взрыво</w:t>
      </w:r>
      <w:proofErr w:type="spellEnd"/>
      <w:r w:rsidRPr="00F637A0">
        <w:rPr>
          <w:rStyle w:val="CharStyle22"/>
          <w:b w:val="0"/>
          <w:bCs w:val="0"/>
          <w:color w:val="000000"/>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4CD472D2"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0D45C56C"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48B37FA0"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не устанавливать наружные блоки кондиционеров на фасаде дома;</w:t>
      </w:r>
    </w:p>
    <w:p w14:paraId="2933EA3A"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7AD8963" w14:textId="77777777" w:rsidR="00122609" w:rsidRPr="00F637A0" w:rsidRDefault="00122609" w:rsidP="00122609">
      <w:pPr>
        <w:pStyle w:val="Style74"/>
        <w:spacing w:before="0" w:after="0" w:line="240" w:lineRule="auto"/>
        <w:ind w:firstLine="567"/>
        <w:jc w:val="both"/>
        <w:rPr>
          <w:rStyle w:val="CharStyle22"/>
          <w:b w:val="0"/>
          <w:bCs w:val="0"/>
          <w:color w:val="000000"/>
        </w:rPr>
      </w:pPr>
      <w:r w:rsidRPr="00F637A0">
        <w:rPr>
          <w:rStyle w:val="CharStyle22"/>
          <w:b w:val="0"/>
          <w:bCs w:val="0"/>
          <w:color w:val="000000"/>
        </w:rPr>
        <w:t>- погрузку/выгрузку сыпучих смесей производить только в закрытых мешках;</w:t>
      </w:r>
    </w:p>
    <w:p w14:paraId="677C7E65"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2E09C3F5"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проводить шумные и громкие работы строго в соответствии со ст. 3 Закона Самарской области от 13.01.2014 № 7-ГД №</w:t>
      </w:r>
      <w:r w:rsidRPr="00736344">
        <w:rPr>
          <w:color w:val="3C3C3C"/>
          <w:spacing w:val="2"/>
          <w:sz w:val="22"/>
          <w:szCs w:val="22"/>
          <w:shd w:val="clear" w:color="auto" w:fill="FFFFFF"/>
        </w:rPr>
        <w:t xml:space="preserve"> «Об обеспечении тишины и покоя граждан на территории Самарской области"</w:t>
      </w:r>
    </w:p>
    <w:p w14:paraId="47AF4A9F" w14:textId="77777777" w:rsidR="00122609" w:rsidRPr="00736344" w:rsidRDefault="00122609" w:rsidP="00122609">
      <w:pPr>
        <w:pStyle w:val="Style74"/>
        <w:spacing w:before="0" w:after="0" w:line="240" w:lineRule="auto"/>
        <w:ind w:firstLine="567"/>
        <w:jc w:val="both"/>
        <w:rPr>
          <w:rStyle w:val="CharStyle22"/>
          <w:b w:val="0"/>
          <w:bCs w:val="0"/>
          <w:color w:val="000000"/>
        </w:rPr>
      </w:pPr>
    </w:p>
    <w:p w14:paraId="2ACE8D94" w14:textId="77777777" w:rsidR="00122609" w:rsidRPr="00736344" w:rsidRDefault="00122609" w:rsidP="00122609">
      <w:pPr>
        <w:pStyle w:val="Style74"/>
        <w:spacing w:before="0" w:after="0" w:line="240" w:lineRule="auto"/>
        <w:ind w:firstLine="567"/>
        <w:jc w:val="both"/>
        <w:rPr>
          <w:rStyle w:val="CharStyle22"/>
          <w:bCs w:val="0"/>
          <w:color w:val="000000"/>
        </w:rPr>
      </w:pPr>
    </w:p>
    <w:p w14:paraId="511A3C1C" w14:textId="77777777" w:rsidR="00122609" w:rsidRPr="00736344" w:rsidRDefault="00122609" w:rsidP="00122609">
      <w:pPr>
        <w:pStyle w:val="Style74"/>
        <w:spacing w:before="0" w:after="0" w:line="240" w:lineRule="auto"/>
        <w:ind w:firstLine="567"/>
        <w:jc w:val="both"/>
        <w:rPr>
          <w:rStyle w:val="CharStyle22"/>
          <w:bCs w:val="0"/>
          <w:color w:val="000000"/>
        </w:rPr>
      </w:pPr>
    </w:p>
    <w:p w14:paraId="7680D3BD" w14:textId="77777777" w:rsidR="00122609" w:rsidRPr="00736344" w:rsidRDefault="00122609" w:rsidP="00122609">
      <w:pPr>
        <w:pStyle w:val="Style74"/>
        <w:spacing w:before="0" w:after="0" w:line="240" w:lineRule="auto"/>
        <w:ind w:firstLine="567"/>
        <w:jc w:val="both"/>
        <w:rPr>
          <w:rStyle w:val="CharStyle22"/>
          <w:bCs w:val="0"/>
          <w:color w:val="000000"/>
        </w:rPr>
      </w:pPr>
      <w:r w:rsidRPr="00736344">
        <w:rPr>
          <w:rStyle w:val="CharStyle22"/>
          <w:bCs w:val="0"/>
          <w:color w:val="000000"/>
        </w:rPr>
        <w:lastRenderedPageBreak/>
        <w:t>2.Ответственность за несоблюдение Правил:</w:t>
      </w:r>
    </w:p>
    <w:p w14:paraId="4747E422" w14:textId="77777777" w:rsidR="00122609" w:rsidRPr="00736344" w:rsidRDefault="00122609" w:rsidP="00122609">
      <w:pPr>
        <w:pStyle w:val="Style74"/>
        <w:spacing w:before="0" w:after="0" w:line="240" w:lineRule="auto"/>
        <w:ind w:firstLine="567"/>
        <w:jc w:val="both"/>
        <w:rPr>
          <w:rStyle w:val="CharStyle22"/>
          <w:bCs w:val="0"/>
          <w:color w:val="000000"/>
        </w:rPr>
      </w:pPr>
    </w:p>
    <w:p w14:paraId="2C07CA8A"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41F1CFF9"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74C45401"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xml:space="preserve"> -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2AD78E52" w14:textId="77777777" w:rsidR="00122609" w:rsidRPr="00736344" w:rsidRDefault="00122609" w:rsidP="00122609">
      <w:pPr>
        <w:pStyle w:val="Style74"/>
        <w:spacing w:before="0" w:after="0" w:line="240" w:lineRule="auto"/>
        <w:ind w:firstLine="567"/>
        <w:jc w:val="both"/>
        <w:rPr>
          <w:rStyle w:val="CharStyle22"/>
          <w:b w:val="0"/>
          <w:bCs w:val="0"/>
          <w:color w:val="000000"/>
        </w:rPr>
      </w:pPr>
    </w:p>
    <w:p w14:paraId="2A7B9F41" w14:textId="77777777" w:rsidR="00122609" w:rsidRPr="00736344" w:rsidRDefault="00122609" w:rsidP="00122609">
      <w:pPr>
        <w:pStyle w:val="Style74"/>
        <w:ind w:firstLine="567"/>
        <w:jc w:val="both"/>
        <w:rPr>
          <w:rStyle w:val="CharStyle22"/>
          <w:color w:val="000000"/>
        </w:rPr>
      </w:pPr>
      <w:r w:rsidRPr="00736344">
        <w:rPr>
          <w:rStyle w:val="CharStyle22"/>
          <w:color w:val="000000"/>
        </w:rPr>
        <w:t>Статья 3. Действия (бездействие), нарушающие тишину и покой граждан.</w:t>
      </w:r>
    </w:p>
    <w:p w14:paraId="639954AE"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1. К действиям (бездействию), которые могут повлечь нарушение тишины и покоя граждан с 22 часов                            до 8 часов местного времени, в период с 1 июня по 31 августа - с 23 часов до 8 часов местного времени, в субботу, воскресенье и нерабочие праздничные дни - с 22 часов до 10 часов местного времени, в период с 1 июня по                                           31 августа - с 23 часов до 10 часов местного времени, относятся:</w:t>
      </w:r>
    </w:p>
    <w:p w14:paraId="0C528FC6"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1) использование звуковоспроизводящих (</w:t>
      </w:r>
      <w:proofErr w:type="spellStart"/>
      <w:r w:rsidRPr="00736344">
        <w:rPr>
          <w:rStyle w:val="CharStyle22"/>
          <w:b w:val="0"/>
          <w:bCs w:val="0"/>
          <w:color w:val="000000"/>
        </w:rPr>
        <w:t>звукоиздающих</w:t>
      </w:r>
      <w:proofErr w:type="spellEnd"/>
      <w:r w:rsidRPr="00736344">
        <w:rPr>
          <w:rStyle w:val="CharStyle22"/>
          <w:b w:val="0"/>
          <w:bCs w:val="0"/>
          <w:color w:val="000000"/>
        </w:rPr>
        <w:t>) устройств (телевизоров, радиоприемников, магнитофонов, музыкальных инструментов и т.д.) на громкости, которая позволяет услышать соответствующие звуки в указанных в статье 2 настоящего Закона объектах, в которых не находятся указанные устройства;</w:t>
      </w:r>
    </w:p>
    <w:p w14:paraId="56625C5F"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2) крики, брань, свист, речь, пение, а также иные действия людей, сопровождающиеся звуками, влекущие нарушение тишины и покоя граждан, которые слышны в указанных в статье 2 настоящего Закона объектах, в которых не находится лицо, их издающее;</w:t>
      </w:r>
    </w:p>
    <w:p w14:paraId="167E8041"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3) применение пиротехнических изделий;</w:t>
      </w:r>
    </w:p>
    <w:p w14:paraId="0E0B0BFE"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4) производство ремонтных, строительных, погрузочно-разгрузочных работ;</w:t>
      </w:r>
    </w:p>
    <w:p w14:paraId="58D7C299"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5) неотключение водителем или собственником (владельцем) транспортного средства неоднократно (два или более раз) срабатывающей охранной сигнализации;</w:t>
      </w:r>
    </w:p>
    <w:p w14:paraId="685151AE"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6) непринятие владельцем домашнего животного мер по прекращению лая, воя и другого шума, исходящего от домашнего животного, влекущее нарушение тишины и покоя.</w:t>
      </w:r>
    </w:p>
    <w:p w14:paraId="12B761D8"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2. К действиям (бездействию), которые могут повлечь нарушение тишины и покоя граждан с 20 часов до 8 часов местного времени с понедельника по пятницу, с 20 часов до 10 часов местного времени в субботу, воскресенье и нерабочие праздничные дни, относятся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w:t>
      </w:r>
    </w:p>
    <w:p w14:paraId="203168F2"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3. К действиям (бездействию), которые могут повлечь нарушение тишины и покоя граждан с 13 часов до 15 часов местного времени относятся:</w:t>
      </w:r>
    </w:p>
    <w:p w14:paraId="2293DEB6" w14:textId="77777777" w:rsidR="00122609" w:rsidRPr="00736344" w:rsidRDefault="00122609" w:rsidP="00122609">
      <w:pPr>
        <w:pStyle w:val="Style74"/>
        <w:ind w:firstLine="567"/>
        <w:jc w:val="both"/>
        <w:rPr>
          <w:rStyle w:val="CharStyle22"/>
          <w:b w:val="0"/>
          <w:bCs w:val="0"/>
          <w:color w:val="000000"/>
        </w:rPr>
      </w:pPr>
      <w:r w:rsidRPr="00736344">
        <w:rPr>
          <w:rStyle w:val="CharStyle22"/>
          <w:b w:val="0"/>
          <w:bCs w:val="0"/>
          <w:color w:val="000000"/>
        </w:rPr>
        <w:t>1) использование звуковоспроизводящих (</w:t>
      </w:r>
      <w:proofErr w:type="spellStart"/>
      <w:r w:rsidRPr="00736344">
        <w:rPr>
          <w:rStyle w:val="CharStyle22"/>
          <w:b w:val="0"/>
          <w:bCs w:val="0"/>
          <w:color w:val="000000"/>
        </w:rPr>
        <w:t>звукоиздающих</w:t>
      </w:r>
      <w:proofErr w:type="spellEnd"/>
      <w:r w:rsidRPr="00736344">
        <w:rPr>
          <w:rStyle w:val="CharStyle22"/>
          <w:b w:val="0"/>
          <w:bCs w:val="0"/>
          <w:color w:val="000000"/>
        </w:rPr>
        <w:t>) устройств (телевизоров, радиоприемников, магнитофонов, музыкальных инструментов и т.д.), установленных на (в) транспортных средствах, помещениях многоквартирных домов, балконах или подоконниках, объектах в сфере организации досуга и развлечений, торговли, общественного питания, а также на других временных сооружениях на громкости, которая позволяет услышать соответствующие звуки в жилых помещениях многоквартирных домов, в которых не находятся указанные устройства;</w:t>
      </w:r>
    </w:p>
    <w:p w14:paraId="1DD3BAF2"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2) действия, связанные с проведением переустройства и (или) перепланировки жилого помещения в многоквартирном доме и (или) нежилого помещения и (или) общего имущества собственников помещений в многоквартирном доме, иных ремонтных, погрузочно-разгрузочных работ в данных помещениях, на громкости, которая позволяет услышать соответствующие звуки в жилых помещениях многоквартирных домов, в которых не производятся указанные работы.</w:t>
      </w:r>
    </w:p>
    <w:p w14:paraId="5EB78CAF" w14:textId="77777777" w:rsidR="00122609" w:rsidRPr="00736344" w:rsidRDefault="00122609" w:rsidP="00122609">
      <w:pPr>
        <w:pStyle w:val="Style74"/>
        <w:spacing w:before="0" w:after="0" w:line="240" w:lineRule="auto"/>
        <w:ind w:firstLine="567"/>
        <w:jc w:val="both"/>
        <w:rPr>
          <w:rStyle w:val="CharStyle22"/>
          <w:b w:val="0"/>
          <w:bCs w:val="0"/>
          <w:color w:val="000000"/>
        </w:rPr>
      </w:pPr>
    </w:p>
    <w:p w14:paraId="429D0D4F" w14:textId="77777777" w:rsidR="00122609" w:rsidRPr="00736344" w:rsidRDefault="00122609" w:rsidP="00122609">
      <w:pPr>
        <w:pStyle w:val="Style74"/>
        <w:spacing w:before="0" w:after="0" w:line="240" w:lineRule="auto"/>
        <w:ind w:firstLine="567"/>
        <w:jc w:val="both"/>
        <w:rPr>
          <w:rStyle w:val="CharStyle22"/>
          <w:b w:val="0"/>
          <w:bCs w:val="0"/>
          <w:color w:val="000000"/>
        </w:rPr>
      </w:pPr>
    </w:p>
    <w:p w14:paraId="1E147395" w14:textId="77777777" w:rsidR="00122609" w:rsidRPr="00736344" w:rsidRDefault="00122609" w:rsidP="00122609">
      <w:pPr>
        <w:pStyle w:val="Style74"/>
        <w:spacing w:before="0" w:after="0" w:line="240" w:lineRule="auto"/>
        <w:ind w:firstLine="567"/>
        <w:jc w:val="both"/>
        <w:rPr>
          <w:rStyle w:val="CharStyle22"/>
          <w:bCs w:val="0"/>
          <w:color w:val="000000"/>
        </w:rPr>
      </w:pPr>
    </w:p>
    <w:p w14:paraId="11A2D37A" w14:textId="77777777" w:rsidR="00122609" w:rsidRPr="00736344" w:rsidRDefault="00122609" w:rsidP="00122609">
      <w:pPr>
        <w:pStyle w:val="Style74"/>
        <w:spacing w:before="0" w:after="0" w:line="240" w:lineRule="auto"/>
        <w:ind w:firstLine="567"/>
        <w:jc w:val="both"/>
        <w:rPr>
          <w:rStyle w:val="CharStyle22"/>
          <w:bCs w:val="0"/>
          <w:color w:val="000000"/>
        </w:rPr>
      </w:pPr>
      <w:r w:rsidRPr="00736344">
        <w:rPr>
          <w:rStyle w:val="CharStyle22"/>
          <w:bCs w:val="0"/>
          <w:color w:val="000000"/>
        </w:rPr>
        <w:lastRenderedPageBreak/>
        <w:t>2.Ответственность за несоблюдение Правил</w:t>
      </w:r>
    </w:p>
    <w:p w14:paraId="2E97B993"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0DB71678"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43E5B9CF"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5F160739" w14:textId="77777777" w:rsidR="00122609" w:rsidRPr="00736344" w:rsidRDefault="00122609" w:rsidP="00122609">
      <w:pPr>
        <w:pStyle w:val="Style74"/>
        <w:spacing w:before="0" w:after="0" w:line="240" w:lineRule="auto"/>
        <w:ind w:firstLine="567"/>
        <w:jc w:val="both"/>
        <w:rPr>
          <w:rStyle w:val="CharStyle22"/>
          <w:b w:val="0"/>
          <w:bCs w:val="0"/>
          <w:color w:val="000000"/>
        </w:rPr>
      </w:pPr>
    </w:p>
    <w:p w14:paraId="6B200B6B" w14:textId="77777777" w:rsidR="00122609" w:rsidRPr="00736344" w:rsidRDefault="00122609" w:rsidP="00122609">
      <w:pPr>
        <w:pStyle w:val="Style74"/>
        <w:spacing w:before="0" w:after="0" w:line="240" w:lineRule="auto"/>
        <w:ind w:firstLine="567"/>
        <w:jc w:val="both"/>
        <w:rPr>
          <w:rStyle w:val="CharStyle22"/>
          <w:bCs w:val="0"/>
          <w:color w:val="000000"/>
        </w:rPr>
      </w:pPr>
      <w:r w:rsidRPr="00736344">
        <w:rPr>
          <w:rStyle w:val="CharStyle22"/>
          <w:bCs w:val="0"/>
          <w:color w:val="000000"/>
        </w:rPr>
        <w:t>3.Организация охраны в жилом доме.</w:t>
      </w:r>
    </w:p>
    <w:p w14:paraId="4762EF6C"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3987DD46"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Трудовым кодексом Российской Федерации от 30.12.2001 № 197-ФЗ;</w:t>
      </w:r>
    </w:p>
    <w:p w14:paraId="2C409482"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Законом РФ от 11.03.1992 г. № 2487-1 «О частной детективной и охранной деятельности в Российской Федерации»;</w:t>
      </w:r>
    </w:p>
    <w:p w14:paraId="448DFD0B"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Постановлением Правительства РФ от 14.08.1992 г. №587 «Вопросы частной детективной (сыскной) и частной охранной деятельности»;</w:t>
      </w:r>
    </w:p>
    <w:p w14:paraId="16316338"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7FB8151C"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40ED519" w14:textId="77777777" w:rsidR="00122609" w:rsidRPr="00736344" w:rsidRDefault="00122609" w:rsidP="00122609">
      <w:pPr>
        <w:pStyle w:val="Style74"/>
        <w:spacing w:before="0" w:after="0" w:line="240" w:lineRule="auto"/>
        <w:ind w:firstLine="567"/>
        <w:jc w:val="both"/>
        <w:rPr>
          <w:rStyle w:val="CharStyle22"/>
          <w:color w:val="000000"/>
        </w:rPr>
      </w:pPr>
      <w:r w:rsidRPr="00736344">
        <w:rPr>
          <w:rStyle w:val="CharStyle22"/>
          <w:color w:val="000000"/>
        </w:rPr>
        <w:t>Кроме того, сотрудники ЧОП обязаны:</w:t>
      </w:r>
    </w:p>
    <w:p w14:paraId="5811F8B9"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447FA67A"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702264EB"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осуществлять пропускной режим транспортных средств на придомовую территорию МКД для разгрузки/загрузки в присутствии непосредственного собственника квартиры МКД, либо по его письменному заявлению установленной формы, а также информировать водителей транспортных средств о правилах нахождения на дворовой территории;</w:t>
      </w:r>
    </w:p>
    <w:p w14:paraId="728679F6"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при осуществлении погрузочно-разгрузочных работ собственником квартиры МКД время нахождения транспортных средств может быть до 2 часов;</w:t>
      </w:r>
    </w:p>
    <w:p w14:paraId="2C01D678"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при общении с посетителями быть тактичным и вежливым;</w:t>
      </w:r>
    </w:p>
    <w:p w14:paraId="5D8D760F"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добросовестно выполнять свои служебные обязанности;</w:t>
      </w:r>
    </w:p>
    <w:p w14:paraId="16F70DB2"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при несении службы быть бдительным и внимательным;</w:t>
      </w:r>
    </w:p>
    <w:p w14:paraId="1ED51CE3"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в соответствии с Договором обеспечивать надежную охрану здания, находящегося в нем имущества и общественный порядок;</w:t>
      </w:r>
    </w:p>
    <w:p w14:paraId="70C20548"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осуществлять установленный внутри объектовый режим;</w:t>
      </w:r>
    </w:p>
    <w:p w14:paraId="5E518CAC"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98E8383"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соблюдать установленные на Объекте правила техники безопасности, производственной санитарии и пожарной безопасности;</w:t>
      </w:r>
    </w:p>
    <w:p w14:paraId="6B584168"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33D226B2"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20235481"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своевременно предупреждать начальника охраны Объекта о невозможности исполнения служебных обязанностей по каким-либо причинам.</w:t>
      </w:r>
    </w:p>
    <w:p w14:paraId="066DAA8A" w14:textId="77777777" w:rsidR="00122609" w:rsidRPr="00736344" w:rsidRDefault="00122609" w:rsidP="00122609">
      <w:pPr>
        <w:pStyle w:val="Style74"/>
        <w:spacing w:before="0" w:after="0" w:line="240" w:lineRule="auto"/>
        <w:ind w:firstLine="720"/>
        <w:jc w:val="both"/>
        <w:rPr>
          <w:rStyle w:val="CharStyle22"/>
          <w:color w:val="000000"/>
        </w:rPr>
      </w:pPr>
      <w:r w:rsidRPr="00736344">
        <w:rPr>
          <w:rStyle w:val="CharStyle22"/>
          <w:b w:val="0"/>
          <w:bCs w:val="0"/>
          <w:color w:val="000000"/>
        </w:rPr>
        <w:t xml:space="preserve"> </w:t>
      </w:r>
      <w:r w:rsidRPr="00736344">
        <w:rPr>
          <w:rStyle w:val="CharStyle22"/>
          <w:color w:val="000000"/>
        </w:rPr>
        <w:t>Для осуществления своих обязанностей сотрудник охраны имеет право:</w:t>
      </w:r>
    </w:p>
    <w:p w14:paraId="38342329"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требовать соблюдения, установленного внутриобъектового режима;</w:t>
      </w:r>
    </w:p>
    <w:p w14:paraId="4335AA1F"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xml:space="preserve">- задерживать лиц, проникших или пытающихся проникнуть на охраняемый Объект, вопреки </w:t>
      </w:r>
      <w:r w:rsidRPr="00736344">
        <w:rPr>
          <w:rStyle w:val="CharStyle22"/>
          <w:b w:val="0"/>
          <w:bCs w:val="0"/>
          <w:color w:val="000000"/>
        </w:rPr>
        <w:lastRenderedPageBreak/>
        <w:t>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7CCC3303"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доставлять в служебное помещение охраны лиц, подозреваемых в правонарушении, связанном с посягательством на охраняемые Объекты;</w:t>
      </w:r>
    </w:p>
    <w:p w14:paraId="40CDEC6E"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в случае необходимости применять меры понуждения к лицам, нарушающим общественный порядок на территории жилого комплекса «Южный бульвар», включая подъезды МКД, соответствии с действующим законодательством РФ;</w:t>
      </w:r>
    </w:p>
    <w:p w14:paraId="36F418FE"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при необходимости принимать меры к охране места происшествия до прибытия сотрудников правоохранительных органов;</w:t>
      </w:r>
    </w:p>
    <w:p w14:paraId="4D6FAABB" w14:textId="77777777" w:rsidR="00122609" w:rsidRPr="00736344" w:rsidRDefault="00122609" w:rsidP="00122609">
      <w:pPr>
        <w:pStyle w:val="Style74"/>
        <w:spacing w:before="0" w:after="0" w:line="240" w:lineRule="auto"/>
        <w:ind w:firstLine="720"/>
        <w:jc w:val="both"/>
        <w:rPr>
          <w:rStyle w:val="CharStyle22"/>
          <w:b w:val="0"/>
          <w:bCs w:val="0"/>
          <w:color w:val="000000"/>
        </w:rPr>
      </w:pPr>
      <w:r w:rsidRPr="00736344">
        <w:rPr>
          <w:rStyle w:val="CharStyle22"/>
          <w:b w:val="0"/>
          <w:bCs w:val="0"/>
          <w:color w:val="000000"/>
        </w:rPr>
        <w:t>- не допускать на придомовую территорию транспортные средства с которых падает грязь, наледь или стекают технические жидкости.</w:t>
      </w:r>
    </w:p>
    <w:p w14:paraId="4FF59555"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Во время несения дежурства сотрудникам охраны запрещается:</w:t>
      </w:r>
    </w:p>
    <w:p w14:paraId="1B6ED012"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отвлекаться от выполнения служебных обязанностей и заниматься делами, не относящимися непосредственно к охране Объекта;</w:t>
      </w:r>
    </w:p>
    <w:p w14:paraId="0531157D"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употреблять спиртные напитки и выходить на работу в состоянии алкогольного опьянения;</w:t>
      </w:r>
    </w:p>
    <w:p w14:paraId="471212CF"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оставлять пост без разрешения соответствующих должностных лиц;</w:t>
      </w:r>
    </w:p>
    <w:p w14:paraId="1B686418"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0ED4BED8"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принимать от кого-либо для передачи предметы и документы, кроме почты.</w:t>
      </w:r>
    </w:p>
    <w:p w14:paraId="12AA1AF2"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допускать парковку только имеющихся в списке автомобилей.</w:t>
      </w:r>
    </w:p>
    <w:p w14:paraId="22D86B6A" w14:textId="77777777" w:rsidR="00122609" w:rsidRPr="00736344" w:rsidRDefault="00122609" w:rsidP="00122609">
      <w:pPr>
        <w:pStyle w:val="Style74"/>
        <w:spacing w:before="0" w:after="0" w:line="240" w:lineRule="auto"/>
        <w:ind w:firstLine="567"/>
        <w:jc w:val="both"/>
        <w:rPr>
          <w:rStyle w:val="CharStyle22"/>
          <w:b w:val="0"/>
          <w:bCs w:val="0"/>
          <w:color w:val="000000"/>
        </w:rPr>
      </w:pPr>
    </w:p>
    <w:p w14:paraId="639D8F82"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xml:space="preserve"> Для охраны Объекта устанавливаются: количество постов: два (суточный);</w:t>
      </w:r>
    </w:p>
    <w:p w14:paraId="2E974B70"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количество охранников в смене: три (суточный);</w:t>
      </w:r>
    </w:p>
    <w:p w14:paraId="7D35E006"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время начала и окончания работы смены с 08.00 час., до 08.00 час. ежедневно;</w:t>
      </w:r>
    </w:p>
    <w:p w14:paraId="16E04C4E" w14:textId="77777777" w:rsidR="00122609" w:rsidRPr="00736344" w:rsidRDefault="00122609" w:rsidP="00122609">
      <w:pPr>
        <w:pStyle w:val="Style74"/>
        <w:spacing w:before="0" w:after="0" w:line="240" w:lineRule="auto"/>
        <w:ind w:firstLine="567"/>
        <w:jc w:val="both"/>
        <w:rPr>
          <w:rStyle w:val="CharStyle22"/>
          <w:b w:val="0"/>
          <w:bCs w:val="0"/>
          <w:color w:val="000000"/>
        </w:rPr>
      </w:pPr>
      <w:r w:rsidRPr="00736344">
        <w:rPr>
          <w:rStyle w:val="CharStyle22"/>
          <w:b w:val="0"/>
          <w:bCs w:val="0"/>
          <w:color w:val="000000"/>
        </w:rPr>
        <w:t>- форма одежды - форменная одежда, удостоверение частного охранника, паспорт.</w:t>
      </w:r>
    </w:p>
    <w:p w14:paraId="35DC0535" w14:textId="61EEB95D" w:rsidR="00122609" w:rsidRPr="00736344" w:rsidRDefault="00122609" w:rsidP="00122609">
      <w:pPr>
        <w:pStyle w:val="Style74"/>
        <w:shd w:val="clear" w:color="auto" w:fill="auto"/>
        <w:spacing w:before="0" w:after="0" w:line="240" w:lineRule="auto"/>
        <w:ind w:firstLine="567"/>
        <w:jc w:val="both"/>
        <w:rPr>
          <w:rStyle w:val="CharStyle22"/>
          <w:color w:val="000000"/>
        </w:rPr>
      </w:pPr>
      <w:r w:rsidRPr="00736344">
        <w:rPr>
          <w:rStyle w:val="CharStyle22"/>
          <w:b w:val="0"/>
          <w:bCs w:val="0"/>
          <w:color w:val="00000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Pr>
          <w:rStyle w:val="CharStyle22"/>
          <w:color w:val="000000"/>
        </w:rPr>
        <w:t xml:space="preserve">  </w:t>
      </w:r>
      <w:r w:rsidRPr="00736344">
        <w:rPr>
          <w:rStyle w:val="CharStyle22"/>
          <w:color w:val="000000"/>
        </w:rPr>
        <w:t xml:space="preserve"> город Тольятти Самарской  области</w:t>
      </w:r>
      <w:r w:rsidR="003C13E7">
        <w:rPr>
          <w:rStyle w:val="CharStyle22"/>
          <w:color w:val="000000"/>
        </w:rPr>
        <w:t xml:space="preserve">                            </w:t>
      </w:r>
      <w:r w:rsidRPr="00736344">
        <w:rPr>
          <w:rStyle w:val="CharStyle22"/>
          <w:color w:val="000000"/>
        </w:rPr>
        <w:t>.</w:t>
      </w:r>
    </w:p>
    <w:p w14:paraId="54C096EC" w14:textId="77777777" w:rsidR="00122609" w:rsidRPr="00736344" w:rsidRDefault="00122609" w:rsidP="00122609">
      <w:pPr>
        <w:pStyle w:val="Style74"/>
        <w:shd w:val="clear" w:color="auto" w:fill="auto"/>
        <w:spacing w:before="0" w:after="0" w:line="240" w:lineRule="auto"/>
        <w:ind w:firstLine="567"/>
        <w:jc w:val="both"/>
        <w:rPr>
          <w:rStyle w:val="CharStyle22"/>
          <w:bCs w:val="0"/>
          <w:color w:val="000000"/>
        </w:rPr>
      </w:pPr>
    </w:p>
    <w:p w14:paraId="7B6ABF50" w14:textId="77777777" w:rsidR="00122609" w:rsidRPr="00736344" w:rsidRDefault="00122609" w:rsidP="00122609">
      <w:pPr>
        <w:pStyle w:val="Style74"/>
        <w:shd w:val="clear" w:color="auto" w:fill="auto"/>
        <w:spacing w:before="0" w:after="0" w:line="240" w:lineRule="auto"/>
        <w:ind w:firstLine="567"/>
        <w:jc w:val="both"/>
        <w:rPr>
          <w:rStyle w:val="CharStyle22"/>
          <w:bCs w:val="0"/>
          <w:color w:val="000000"/>
        </w:rPr>
      </w:pPr>
    </w:p>
    <w:p w14:paraId="493A4943" w14:textId="77777777" w:rsidR="00122609" w:rsidRPr="00736344" w:rsidRDefault="00122609" w:rsidP="00122609">
      <w:pPr>
        <w:pStyle w:val="Style74"/>
        <w:shd w:val="clear" w:color="auto" w:fill="auto"/>
        <w:spacing w:before="0" w:after="0" w:line="240" w:lineRule="auto"/>
        <w:ind w:firstLine="567"/>
        <w:jc w:val="both"/>
        <w:rPr>
          <w:rStyle w:val="CharStyle22"/>
          <w:bCs w:val="0"/>
          <w:color w:val="000000"/>
        </w:rPr>
      </w:pPr>
    </w:p>
    <w:p w14:paraId="5C196A14" w14:textId="4C050C15" w:rsidR="00122609" w:rsidRPr="00736344" w:rsidRDefault="00122609" w:rsidP="00122609">
      <w:pPr>
        <w:pStyle w:val="Style74"/>
        <w:shd w:val="clear" w:color="auto" w:fill="auto"/>
        <w:spacing w:before="0" w:after="254" w:line="180" w:lineRule="exact"/>
        <w:ind w:firstLine="0"/>
        <w:rPr>
          <w:rStyle w:val="CharStyle22"/>
          <w:bCs w:val="0"/>
          <w:color w:val="000000"/>
        </w:rPr>
      </w:pPr>
      <w:r w:rsidRPr="00736344">
        <w:rPr>
          <w:rStyle w:val="CharStyle22"/>
          <w:bCs w:val="0"/>
          <w:color w:val="000000"/>
        </w:rPr>
        <w:t>Собственник _______________________</w:t>
      </w:r>
      <w:r w:rsidR="003C13E7">
        <w:rPr>
          <w:rStyle w:val="CharStyle22"/>
          <w:bCs w:val="0"/>
          <w:color w:val="000000"/>
        </w:rPr>
        <w:t xml:space="preserve"> /                                   </w:t>
      </w:r>
      <w:r w:rsidRPr="00736344">
        <w:rPr>
          <w:rStyle w:val="CharStyle22"/>
          <w:bCs w:val="0"/>
          <w:color w:val="000000"/>
        </w:rPr>
        <w:t xml:space="preserve">/ </w:t>
      </w:r>
    </w:p>
    <w:p w14:paraId="560759D4" w14:textId="77777777" w:rsidR="00122609" w:rsidRPr="00736344" w:rsidRDefault="00122609" w:rsidP="00122609">
      <w:pPr>
        <w:pStyle w:val="Style74"/>
        <w:shd w:val="clear" w:color="auto" w:fill="auto"/>
        <w:spacing w:before="0" w:after="254" w:line="180" w:lineRule="exact"/>
        <w:ind w:firstLine="0"/>
        <w:rPr>
          <w:rStyle w:val="CharStyle22"/>
          <w:bCs w:val="0"/>
          <w:color w:val="000000"/>
        </w:rPr>
      </w:pPr>
    </w:p>
    <w:p w14:paraId="32C7FE3D" w14:textId="77777777" w:rsidR="000A68F5" w:rsidRPr="00E85289" w:rsidRDefault="000A68F5" w:rsidP="00A2585F">
      <w:pPr>
        <w:pStyle w:val="Style74"/>
        <w:shd w:val="clear" w:color="auto" w:fill="auto"/>
        <w:spacing w:before="0" w:after="254" w:line="180" w:lineRule="exact"/>
        <w:ind w:firstLine="0"/>
        <w:rPr>
          <w:rStyle w:val="CharStyle22"/>
          <w:bCs w:val="0"/>
        </w:rPr>
      </w:pPr>
    </w:p>
    <w:p w14:paraId="3D712BDF" w14:textId="77777777" w:rsidR="000A68F5" w:rsidRPr="00E85289" w:rsidRDefault="000A68F5" w:rsidP="00A2585F">
      <w:pPr>
        <w:pStyle w:val="Style74"/>
        <w:shd w:val="clear" w:color="auto" w:fill="auto"/>
        <w:spacing w:before="0" w:after="254" w:line="180" w:lineRule="exact"/>
        <w:ind w:firstLine="0"/>
        <w:rPr>
          <w:rStyle w:val="CharStyle22"/>
          <w:bCs w:val="0"/>
        </w:rPr>
      </w:pPr>
    </w:p>
    <w:p w14:paraId="39ACEF51" w14:textId="77777777" w:rsidR="000A68F5" w:rsidRPr="00E85289" w:rsidRDefault="000A68F5" w:rsidP="00A2585F">
      <w:pPr>
        <w:pStyle w:val="Style74"/>
        <w:shd w:val="clear" w:color="auto" w:fill="auto"/>
        <w:spacing w:before="0" w:after="254" w:line="180" w:lineRule="exact"/>
        <w:ind w:firstLine="0"/>
        <w:rPr>
          <w:rStyle w:val="CharStyle22"/>
          <w:bCs w:val="0"/>
        </w:rPr>
      </w:pPr>
    </w:p>
    <w:p w14:paraId="3A65C015" w14:textId="77777777" w:rsidR="000229ED" w:rsidRPr="00E85289" w:rsidRDefault="000229ED">
      <w:pPr>
        <w:rPr>
          <w:color w:val="auto"/>
        </w:rPr>
      </w:pPr>
      <w:r w:rsidRPr="00E85289">
        <w:rPr>
          <w:color w:val="auto"/>
        </w:rPr>
        <w:br w:type="page"/>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3C3C3A" w:rsidRPr="00E85289" w14:paraId="1487C135" w14:textId="77777777" w:rsidTr="003C3C3A">
        <w:tc>
          <w:tcPr>
            <w:tcW w:w="5387" w:type="dxa"/>
          </w:tcPr>
          <w:p w14:paraId="6C86AE4F" w14:textId="77777777" w:rsidR="003C3C3A" w:rsidRPr="00E85289" w:rsidRDefault="003C3C3A" w:rsidP="003C3C3A">
            <w:pPr>
              <w:spacing w:after="254" w:line="180" w:lineRule="exact"/>
              <w:rPr>
                <w:b/>
                <w:color w:val="auto"/>
                <w:sz w:val="18"/>
                <w:szCs w:val="18"/>
                <w:shd w:val="clear" w:color="auto" w:fill="FFFFFF"/>
              </w:rPr>
            </w:pPr>
            <w:bookmarkStart w:id="27" w:name="_Hlk32416350"/>
          </w:p>
        </w:tc>
        <w:tc>
          <w:tcPr>
            <w:tcW w:w="5378" w:type="dxa"/>
          </w:tcPr>
          <w:p w14:paraId="05D9EDE3" w14:textId="466A7B00" w:rsidR="003C3C3A" w:rsidRPr="00C266DA" w:rsidRDefault="00CA11AF" w:rsidP="00296A35">
            <w:pPr>
              <w:spacing w:after="254" w:line="180" w:lineRule="exact"/>
              <w:rPr>
                <w:color w:val="auto"/>
                <w:sz w:val="18"/>
                <w:szCs w:val="18"/>
                <w:shd w:val="clear" w:color="auto" w:fill="FFFFFF"/>
              </w:rPr>
            </w:pPr>
            <w:r w:rsidRPr="00C266DA">
              <w:rPr>
                <w:color w:val="auto"/>
                <w:sz w:val="18"/>
                <w:szCs w:val="18"/>
                <w:shd w:val="clear" w:color="auto" w:fill="FFFFFF"/>
              </w:rPr>
              <w:t>Приложение №</w:t>
            </w:r>
            <w:r w:rsidR="00296A35" w:rsidRPr="00C266DA">
              <w:rPr>
                <w:color w:val="auto"/>
                <w:sz w:val="18"/>
                <w:szCs w:val="18"/>
                <w:shd w:val="clear" w:color="auto" w:fill="FFFFFF"/>
              </w:rPr>
              <w:t>7</w:t>
            </w:r>
            <w:r w:rsidRPr="00C266DA">
              <w:rPr>
                <w:color w:val="auto"/>
                <w:sz w:val="18"/>
                <w:szCs w:val="18"/>
                <w:shd w:val="clear" w:color="auto" w:fill="FFFFFF"/>
              </w:rPr>
              <w:t xml:space="preserve"> к договору о передаче прав по управлению домом </w:t>
            </w:r>
            <w:r w:rsidR="00542563" w:rsidRPr="00C266DA">
              <w:rPr>
                <w:rStyle w:val="CharStyle154"/>
                <w:sz w:val="18"/>
                <w:szCs w:val="18"/>
              </w:rPr>
              <w:t>№ 14/2021 от «01» июня 2021г</w:t>
            </w:r>
            <w:r w:rsidRPr="00C266DA">
              <w:rPr>
                <w:color w:val="auto"/>
                <w:sz w:val="18"/>
                <w:szCs w:val="18"/>
                <w:shd w:val="clear" w:color="auto" w:fill="FFFFFF"/>
              </w:rPr>
              <w:t>.</w:t>
            </w:r>
          </w:p>
        </w:tc>
      </w:tr>
    </w:tbl>
    <w:bookmarkEnd w:id="27"/>
    <w:p w14:paraId="370BDA62" w14:textId="77777777" w:rsidR="000A68F5" w:rsidRPr="00E85289" w:rsidRDefault="003C3C3A" w:rsidP="003C3C3A">
      <w:pPr>
        <w:rPr>
          <w:rStyle w:val="CharStyle22"/>
          <w:bCs w:val="0"/>
          <w:color w:val="auto"/>
        </w:rPr>
      </w:pPr>
      <w:r w:rsidRPr="00E85289">
        <w:rPr>
          <w:color w:val="auto"/>
        </w:rPr>
        <w:t xml:space="preserve"> </w:t>
      </w:r>
      <w:r w:rsidR="00506686" w:rsidRPr="00E85289">
        <w:rPr>
          <w:rStyle w:val="CharStyle22"/>
          <w:bCs w:val="0"/>
          <w:color w:val="auto"/>
        </w:rPr>
        <w:tab/>
      </w:r>
    </w:p>
    <w:p w14:paraId="4C91F4AC" w14:textId="77777777" w:rsidR="00122609" w:rsidRPr="00F637A0" w:rsidRDefault="00122609" w:rsidP="00122609">
      <w:pPr>
        <w:jc w:val="center"/>
        <w:rPr>
          <w:b/>
          <w:bCs/>
          <w:sz w:val="22"/>
          <w:szCs w:val="22"/>
        </w:rPr>
      </w:pPr>
      <w:bookmarkStart w:id="28" w:name="_Hlk27045099"/>
      <w:r w:rsidRPr="00F637A0">
        <w:rPr>
          <w:b/>
          <w:bCs/>
          <w:sz w:val="22"/>
          <w:szCs w:val="22"/>
        </w:rPr>
        <w:t>Правила внутриобъектового и пропускного режима</w:t>
      </w:r>
    </w:p>
    <w:p w14:paraId="1664363D" w14:textId="77777777" w:rsidR="00122609" w:rsidRPr="00F637A0" w:rsidRDefault="00122609" w:rsidP="00122609">
      <w:pPr>
        <w:jc w:val="center"/>
        <w:rPr>
          <w:b/>
          <w:bCs/>
          <w:sz w:val="22"/>
          <w:szCs w:val="22"/>
        </w:rPr>
      </w:pPr>
      <w:r w:rsidRPr="00F637A0">
        <w:rPr>
          <w:b/>
          <w:bCs/>
          <w:sz w:val="22"/>
          <w:szCs w:val="22"/>
        </w:rPr>
        <w:t>на территории жилого комплекса «Южный Бульвар»</w:t>
      </w:r>
      <w:bookmarkEnd w:id="28"/>
      <w:r w:rsidRPr="00F637A0">
        <w:rPr>
          <w:b/>
          <w:bCs/>
          <w:sz w:val="22"/>
          <w:szCs w:val="22"/>
        </w:rPr>
        <w:t xml:space="preserve"> на пересечении Южного шоссе и</w:t>
      </w:r>
    </w:p>
    <w:p w14:paraId="1D818E24" w14:textId="77777777" w:rsidR="00122609" w:rsidRPr="00F637A0" w:rsidRDefault="00122609" w:rsidP="00122609">
      <w:pPr>
        <w:jc w:val="center"/>
        <w:rPr>
          <w:b/>
          <w:bCs/>
          <w:sz w:val="22"/>
          <w:szCs w:val="22"/>
        </w:rPr>
      </w:pPr>
      <w:r w:rsidRPr="00F637A0">
        <w:rPr>
          <w:b/>
          <w:bCs/>
          <w:sz w:val="22"/>
          <w:szCs w:val="22"/>
        </w:rPr>
        <w:t>ул. Полякова в Автозаводском р-не г. Тольятти</w:t>
      </w:r>
    </w:p>
    <w:p w14:paraId="0E36B59A" w14:textId="77777777" w:rsidR="00122609" w:rsidRPr="00F637A0" w:rsidRDefault="00122609" w:rsidP="00122609">
      <w:pPr>
        <w:jc w:val="center"/>
        <w:rPr>
          <w:b/>
          <w:bCs/>
          <w:sz w:val="22"/>
          <w:szCs w:val="22"/>
        </w:rPr>
      </w:pPr>
    </w:p>
    <w:p w14:paraId="63E18319" w14:textId="77777777" w:rsidR="00122609" w:rsidRPr="00F637A0" w:rsidRDefault="00122609" w:rsidP="00122609">
      <w:pPr>
        <w:pStyle w:val="ab"/>
        <w:tabs>
          <w:tab w:val="left" w:pos="3223"/>
        </w:tabs>
        <w:ind w:left="0"/>
        <w:jc w:val="center"/>
        <w:rPr>
          <w:b/>
          <w:sz w:val="22"/>
          <w:szCs w:val="22"/>
        </w:rPr>
      </w:pPr>
      <w:r w:rsidRPr="00F637A0">
        <w:rPr>
          <w:b/>
          <w:sz w:val="22"/>
          <w:szCs w:val="22"/>
        </w:rPr>
        <w:t>1. ОБЕСПЕЧЕНИЕ ВНУТРИОБЪЕКТОВОГО РЕЖИМА</w:t>
      </w:r>
      <w:r>
        <w:rPr>
          <w:b/>
          <w:sz w:val="22"/>
          <w:szCs w:val="22"/>
        </w:rPr>
        <w:t>.</w:t>
      </w:r>
    </w:p>
    <w:p w14:paraId="5D6F5216" w14:textId="77777777" w:rsidR="00122609" w:rsidRPr="00F637A0" w:rsidRDefault="00122609" w:rsidP="00122609">
      <w:pPr>
        <w:pStyle w:val="ab"/>
        <w:tabs>
          <w:tab w:val="left" w:pos="3223"/>
        </w:tabs>
        <w:ind w:left="0"/>
        <w:jc w:val="center"/>
        <w:rPr>
          <w:sz w:val="22"/>
          <w:szCs w:val="22"/>
        </w:rPr>
      </w:pPr>
    </w:p>
    <w:p w14:paraId="12AD0770" w14:textId="77777777" w:rsidR="00122609" w:rsidRPr="00F637A0" w:rsidRDefault="00122609" w:rsidP="00122609">
      <w:pPr>
        <w:tabs>
          <w:tab w:val="left" w:pos="567"/>
        </w:tabs>
        <w:jc w:val="both"/>
        <w:rPr>
          <w:sz w:val="22"/>
          <w:szCs w:val="22"/>
        </w:rPr>
      </w:pPr>
      <w:r w:rsidRPr="00F637A0">
        <w:rPr>
          <w:sz w:val="22"/>
          <w:szCs w:val="22"/>
        </w:rPr>
        <w:t>1.</w:t>
      </w:r>
      <w:r w:rsidRPr="00F637A0">
        <w:rPr>
          <w:sz w:val="22"/>
          <w:szCs w:val="22"/>
        </w:rPr>
        <w:tab/>
      </w:r>
      <w:r w:rsidRPr="00F637A0">
        <w:rPr>
          <w:b/>
          <w:sz w:val="22"/>
          <w:szCs w:val="22"/>
        </w:rPr>
        <w:t>Внутриобъектовый режим</w:t>
      </w:r>
      <w:r w:rsidRPr="00F637A0">
        <w:rPr>
          <w:sz w:val="22"/>
          <w:szCs w:val="22"/>
        </w:rPr>
        <w:t xml:space="preserve"> - порядок, обеспечиваемый совокупностью мероприятий и правил, в соответствии с требованиями внутреннего распорядка и безопасности, выполняемых лицами, находящимися на охраняемых объектах, расположенных на территории жилого комплекса «Южный бульвар» на пересечении Южного шоссе и ул. Полякова в Автозаводском р-не г. Тольятти.</w:t>
      </w:r>
    </w:p>
    <w:p w14:paraId="13030751" w14:textId="77777777" w:rsidR="00122609" w:rsidRPr="00F637A0" w:rsidRDefault="00122609" w:rsidP="00122609">
      <w:pPr>
        <w:tabs>
          <w:tab w:val="left" w:pos="567"/>
        </w:tabs>
        <w:jc w:val="both"/>
        <w:rPr>
          <w:sz w:val="22"/>
          <w:szCs w:val="22"/>
        </w:rPr>
      </w:pPr>
      <w:r w:rsidRPr="00F637A0">
        <w:rPr>
          <w:b/>
          <w:bCs/>
          <w:sz w:val="22"/>
          <w:szCs w:val="22"/>
        </w:rPr>
        <w:t>ЧОП</w:t>
      </w:r>
      <w:r w:rsidRPr="00F637A0">
        <w:rPr>
          <w:sz w:val="22"/>
          <w:szCs w:val="22"/>
        </w:rPr>
        <w:t xml:space="preserve"> - частное охранное предприятие, обладающее полученной в установленном законом порядке лицензией (разрешением) на осуществление частной охранной деятельности и оказывающее услуги охраны на объекте ЖК «Южный Бульвар», на основании договора с Управляющей компанией.</w:t>
      </w:r>
    </w:p>
    <w:p w14:paraId="763C67AB" w14:textId="77777777" w:rsidR="00122609" w:rsidRPr="00F637A0" w:rsidRDefault="00122609" w:rsidP="00122609">
      <w:pPr>
        <w:tabs>
          <w:tab w:val="left" w:pos="3223"/>
        </w:tabs>
        <w:jc w:val="both"/>
        <w:rPr>
          <w:sz w:val="22"/>
          <w:szCs w:val="22"/>
        </w:rPr>
      </w:pPr>
      <w:r w:rsidRPr="00F637A0">
        <w:rPr>
          <w:sz w:val="22"/>
          <w:szCs w:val="22"/>
        </w:rPr>
        <w:t>2. Цель установления внутриобъектового режима:</w:t>
      </w:r>
    </w:p>
    <w:p w14:paraId="066202A3" w14:textId="77777777" w:rsidR="00122609" w:rsidRPr="00F637A0" w:rsidRDefault="00122609" w:rsidP="00122609">
      <w:pPr>
        <w:tabs>
          <w:tab w:val="left" w:pos="3223"/>
        </w:tabs>
        <w:jc w:val="both"/>
        <w:rPr>
          <w:sz w:val="22"/>
          <w:szCs w:val="22"/>
        </w:rPr>
      </w:pPr>
      <w:r w:rsidRPr="00F637A0">
        <w:rPr>
          <w:sz w:val="22"/>
          <w:szCs w:val="22"/>
        </w:rPr>
        <w:t xml:space="preserve">2.1. Соблюдение установленных действующим Законодательством правил пожарной безопасности и санитарно-гигиенических правил. </w:t>
      </w:r>
    </w:p>
    <w:p w14:paraId="790BCFE6" w14:textId="77777777" w:rsidR="00122609" w:rsidRPr="00F637A0" w:rsidRDefault="00122609" w:rsidP="00122609">
      <w:pPr>
        <w:tabs>
          <w:tab w:val="left" w:pos="3223"/>
        </w:tabs>
        <w:jc w:val="both"/>
        <w:rPr>
          <w:sz w:val="22"/>
          <w:szCs w:val="22"/>
        </w:rPr>
      </w:pPr>
      <w:r w:rsidRPr="00F637A0">
        <w:rPr>
          <w:sz w:val="22"/>
          <w:szCs w:val="22"/>
        </w:rPr>
        <w:t>2.2. Соблюдение общественного порядка в соответствии с КоАП РФ, жителями и посетителями многоквартирного дома и придомовой территории.</w:t>
      </w:r>
    </w:p>
    <w:p w14:paraId="55339C98" w14:textId="77777777" w:rsidR="00122609" w:rsidRPr="00F637A0" w:rsidRDefault="00122609" w:rsidP="00122609">
      <w:pPr>
        <w:tabs>
          <w:tab w:val="left" w:pos="3223"/>
        </w:tabs>
        <w:jc w:val="both"/>
        <w:rPr>
          <w:sz w:val="22"/>
          <w:szCs w:val="22"/>
        </w:rPr>
      </w:pPr>
      <w:r w:rsidRPr="00F637A0">
        <w:rPr>
          <w:sz w:val="22"/>
          <w:szCs w:val="22"/>
        </w:rPr>
        <w:t xml:space="preserve">2.3. </w:t>
      </w:r>
      <w:bookmarkStart w:id="29" w:name="_Hlk17807315"/>
      <w:r w:rsidRPr="00F637A0">
        <w:rPr>
          <w:sz w:val="22"/>
          <w:szCs w:val="22"/>
        </w:rPr>
        <w:t>Соблюдение принципа «Двор без машин» (Придомовая территория дом № 24 Итальянский б-р, дом № 21 ул. Владимира Высоцкого)</w:t>
      </w:r>
      <w:bookmarkEnd w:id="29"/>
      <w:r w:rsidRPr="00F637A0">
        <w:rPr>
          <w:sz w:val="22"/>
          <w:szCs w:val="22"/>
        </w:rPr>
        <w:t>.</w:t>
      </w:r>
    </w:p>
    <w:p w14:paraId="380B5EBE" w14:textId="77777777" w:rsidR="00122609" w:rsidRPr="00F637A0" w:rsidRDefault="00122609" w:rsidP="00122609">
      <w:pPr>
        <w:tabs>
          <w:tab w:val="left" w:pos="3223"/>
        </w:tabs>
        <w:jc w:val="both"/>
        <w:rPr>
          <w:sz w:val="22"/>
          <w:szCs w:val="22"/>
        </w:rPr>
      </w:pPr>
      <w:r w:rsidRPr="00F637A0">
        <w:rPr>
          <w:sz w:val="22"/>
          <w:szCs w:val="22"/>
        </w:rPr>
        <w:t>3. С целью обеспечения внутриобъектового режима работники ЧОП обязаны:</w:t>
      </w:r>
    </w:p>
    <w:p w14:paraId="273E6B9A" w14:textId="77777777" w:rsidR="00122609" w:rsidRPr="00F637A0" w:rsidRDefault="00122609" w:rsidP="00122609">
      <w:pPr>
        <w:tabs>
          <w:tab w:val="left" w:pos="3223"/>
        </w:tabs>
        <w:jc w:val="both"/>
        <w:rPr>
          <w:sz w:val="22"/>
          <w:szCs w:val="22"/>
        </w:rPr>
      </w:pPr>
      <w:r w:rsidRPr="00F637A0">
        <w:rPr>
          <w:sz w:val="22"/>
          <w:szCs w:val="22"/>
        </w:rPr>
        <w:t xml:space="preserve">3.1. Не допускать парковку автомобиля на газонах, тротуарах, дворовых детских площадках. </w:t>
      </w:r>
    </w:p>
    <w:p w14:paraId="20B2BEDA" w14:textId="77777777" w:rsidR="00122609" w:rsidRPr="00F637A0" w:rsidRDefault="00122609" w:rsidP="00122609">
      <w:pPr>
        <w:tabs>
          <w:tab w:val="left" w:pos="3223"/>
        </w:tabs>
        <w:jc w:val="both"/>
        <w:rPr>
          <w:sz w:val="22"/>
          <w:szCs w:val="22"/>
        </w:rPr>
      </w:pPr>
      <w:r w:rsidRPr="00F637A0">
        <w:rPr>
          <w:sz w:val="22"/>
          <w:szCs w:val="22"/>
        </w:rPr>
        <w:t>3.2. Не допускать распитие спиртных напитков, а также хулиганских действий, направленных на нарушение общественного порядка на придомовой территории жилого дома и в подъездах.</w:t>
      </w:r>
    </w:p>
    <w:p w14:paraId="045064C0" w14:textId="77777777" w:rsidR="00122609" w:rsidRPr="00F637A0" w:rsidRDefault="00122609" w:rsidP="00122609">
      <w:pPr>
        <w:tabs>
          <w:tab w:val="left" w:pos="3223"/>
        </w:tabs>
        <w:jc w:val="both"/>
        <w:rPr>
          <w:sz w:val="22"/>
          <w:szCs w:val="22"/>
        </w:rPr>
      </w:pPr>
      <w:r w:rsidRPr="00F637A0">
        <w:rPr>
          <w:sz w:val="22"/>
          <w:szCs w:val="22"/>
        </w:rPr>
        <w:t>3.3. Не допускать акты вандализма в отношении имущества на придомовой территории (подъезды, придомовая территория, кабины лифта), в т. ч. игрового и спортивного оборудования.</w:t>
      </w:r>
    </w:p>
    <w:p w14:paraId="1B35CC08" w14:textId="77777777" w:rsidR="00122609" w:rsidRPr="00F637A0" w:rsidRDefault="00122609" w:rsidP="00122609">
      <w:pPr>
        <w:tabs>
          <w:tab w:val="left" w:pos="3223"/>
        </w:tabs>
        <w:jc w:val="both"/>
        <w:rPr>
          <w:sz w:val="22"/>
          <w:szCs w:val="22"/>
        </w:rPr>
      </w:pPr>
      <w:r w:rsidRPr="00F637A0">
        <w:rPr>
          <w:sz w:val="22"/>
          <w:szCs w:val="22"/>
        </w:rPr>
        <w:t xml:space="preserve">3.4. Выявлять и не допускать загромождение входов и выходов на лестничные клетки и на чердаки, запасные выходы, коридоры, проходы, лестничные марши (за исключением срочных погрузочно-разгрузочных работ). </w:t>
      </w:r>
    </w:p>
    <w:p w14:paraId="79E0FDCF" w14:textId="77777777" w:rsidR="00122609" w:rsidRPr="00F637A0" w:rsidRDefault="00122609" w:rsidP="00122609">
      <w:pPr>
        <w:tabs>
          <w:tab w:val="left" w:pos="3223"/>
        </w:tabs>
        <w:jc w:val="both"/>
        <w:rPr>
          <w:sz w:val="22"/>
          <w:szCs w:val="22"/>
        </w:rPr>
      </w:pPr>
      <w:r w:rsidRPr="00F637A0">
        <w:rPr>
          <w:sz w:val="22"/>
          <w:szCs w:val="22"/>
        </w:rPr>
        <w:t xml:space="preserve">3.5. Выявлять и не допускать хранение в местах общего пользования взрывопожароопасных веществ и предметов, в т. ч. загрязняющих воздух. </w:t>
      </w:r>
    </w:p>
    <w:p w14:paraId="4775E32A" w14:textId="77777777" w:rsidR="00122609" w:rsidRPr="00F637A0" w:rsidRDefault="00122609" w:rsidP="00122609">
      <w:pPr>
        <w:tabs>
          <w:tab w:val="left" w:pos="3223"/>
        </w:tabs>
        <w:jc w:val="both"/>
        <w:rPr>
          <w:sz w:val="22"/>
          <w:szCs w:val="22"/>
        </w:rPr>
      </w:pPr>
      <w:r w:rsidRPr="00F637A0">
        <w:rPr>
          <w:sz w:val="22"/>
          <w:szCs w:val="22"/>
        </w:rPr>
        <w:t>3.6. Не допускать выгула домашних животных на детских площадках придомовой территории.</w:t>
      </w:r>
    </w:p>
    <w:p w14:paraId="10988A91" w14:textId="77777777" w:rsidR="00122609" w:rsidRPr="00F637A0" w:rsidRDefault="00122609" w:rsidP="00122609">
      <w:pPr>
        <w:tabs>
          <w:tab w:val="left" w:pos="3223"/>
        </w:tabs>
        <w:jc w:val="both"/>
        <w:rPr>
          <w:sz w:val="22"/>
          <w:szCs w:val="22"/>
        </w:rPr>
      </w:pPr>
      <w:r w:rsidRPr="00F637A0">
        <w:rPr>
          <w:sz w:val="22"/>
          <w:szCs w:val="22"/>
        </w:rPr>
        <w:t xml:space="preserve">3.7. По жалобе жителей принимать </w:t>
      </w:r>
      <w:r w:rsidRPr="00F637A0">
        <w:rPr>
          <w:b/>
          <w:sz w:val="22"/>
          <w:szCs w:val="22"/>
        </w:rPr>
        <w:t>законные</w:t>
      </w:r>
      <w:r w:rsidRPr="00F637A0">
        <w:rPr>
          <w:sz w:val="22"/>
          <w:szCs w:val="22"/>
        </w:rPr>
        <w:t xml:space="preserve"> меры для прекращения шумных работ.  Допустимый период шумных работ в будние дни с 08.00 до 13.00 и с 15-00 до 20-00, в воскресенье и в праздничные нерабочие дни с 10-00 до 13-00 и с 15-00 до 20-00.</w:t>
      </w:r>
    </w:p>
    <w:p w14:paraId="47089B04" w14:textId="77777777" w:rsidR="00122609" w:rsidRPr="00F637A0" w:rsidRDefault="00122609" w:rsidP="00122609">
      <w:pPr>
        <w:tabs>
          <w:tab w:val="left" w:pos="3223"/>
        </w:tabs>
        <w:jc w:val="both"/>
        <w:rPr>
          <w:sz w:val="22"/>
          <w:szCs w:val="22"/>
        </w:rPr>
      </w:pPr>
      <w:r w:rsidRPr="00F637A0">
        <w:rPr>
          <w:sz w:val="22"/>
          <w:szCs w:val="22"/>
        </w:rPr>
        <w:t xml:space="preserve">3.8.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 и инструкциями ЧОП соответствующих требованиям Законодательства РФ. </w:t>
      </w:r>
    </w:p>
    <w:p w14:paraId="302FC717" w14:textId="77777777" w:rsidR="00122609" w:rsidRPr="00F637A0" w:rsidRDefault="00122609" w:rsidP="00122609">
      <w:pPr>
        <w:tabs>
          <w:tab w:val="left" w:pos="3223"/>
        </w:tabs>
        <w:jc w:val="both"/>
        <w:rPr>
          <w:sz w:val="22"/>
          <w:szCs w:val="22"/>
        </w:rPr>
      </w:pPr>
    </w:p>
    <w:p w14:paraId="33F580A4" w14:textId="77777777" w:rsidR="00122609" w:rsidRPr="00F637A0" w:rsidRDefault="00122609" w:rsidP="00122609">
      <w:pPr>
        <w:widowControl/>
        <w:numPr>
          <w:ilvl w:val="0"/>
          <w:numId w:val="18"/>
        </w:numPr>
        <w:tabs>
          <w:tab w:val="left" w:pos="426"/>
        </w:tabs>
        <w:suppressAutoHyphens/>
        <w:jc w:val="center"/>
        <w:rPr>
          <w:sz w:val="22"/>
          <w:szCs w:val="22"/>
        </w:rPr>
      </w:pPr>
      <w:r w:rsidRPr="00F637A0">
        <w:rPr>
          <w:b/>
          <w:bCs/>
          <w:sz w:val="22"/>
          <w:szCs w:val="22"/>
        </w:rPr>
        <w:t>ОБЕСПЕЧЕНИЕ КОНТРОЛЬНО-ПРОПУСКНОГО РЕЖИМА НА ТЕРРИТОРИЮ МНОГОКВАРТИРНОГО ДОМА</w:t>
      </w:r>
      <w:r>
        <w:rPr>
          <w:b/>
          <w:bCs/>
          <w:sz w:val="22"/>
          <w:szCs w:val="22"/>
        </w:rPr>
        <w:t>.</w:t>
      </w:r>
    </w:p>
    <w:p w14:paraId="6C54F1C3" w14:textId="77777777" w:rsidR="00122609" w:rsidRPr="00F637A0" w:rsidRDefault="00122609" w:rsidP="00122609">
      <w:pPr>
        <w:tabs>
          <w:tab w:val="left" w:pos="3223"/>
        </w:tabs>
        <w:jc w:val="both"/>
        <w:rPr>
          <w:b/>
          <w:bCs/>
          <w:sz w:val="22"/>
          <w:szCs w:val="22"/>
        </w:rPr>
      </w:pPr>
    </w:p>
    <w:p w14:paraId="11CBAC0C" w14:textId="77777777" w:rsidR="00122609" w:rsidRPr="00F637A0" w:rsidRDefault="00122609" w:rsidP="00122609">
      <w:pPr>
        <w:tabs>
          <w:tab w:val="left" w:pos="3223"/>
        </w:tabs>
        <w:jc w:val="both"/>
        <w:rPr>
          <w:sz w:val="22"/>
          <w:szCs w:val="22"/>
        </w:rPr>
      </w:pPr>
      <w:r w:rsidRPr="00F637A0">
        <w:rPr>
          <w:sz w:val="22"/>
          <w:szCs w:val="22"/>
        </w:rPr>
        <w:t>2.1. Пропускной режим – порядок, обеспечиваемый на охраняемых объектах совокупностью мероприятий и правил, исключающих возможность бесконтрольного входа/выхода лиц, въезда/выезда транспортных средств, вноса/выноса, ввоза/вывоза имущества на охраняемые и с охраняемых объектов, расположенных на территории ЖК «Южный Бульвар» (далее – ЖК).</w:t>
      </w:r>
    </w:p>
    <w:p w14:paraId="4D93F28B" w14:textId="77777777" w:rsidR="00122609" w:rsidRPr="00F637A0" w:rsidRDefault="00122609" w:rsidP="00122609">
      <w:pPr>
        <w:jc w:val="both"/>
        <w:rPr>
          <w:sz w:val="22"/>
          <w:szCs w:val="22"/>
        </w:rPr>
      </w:pPr>
      <w:r w:rsidRPr="00F637A0">
        <w:rPr>
          <w:sz w:val="22"/>
          <w:szCs w:val="22"/>
        </w:rPr>
        <w:t>2.2. Пропускной режим предусматривает следующие основные мероприятия:</w:t>
      </w:r>
    </w:p>
    <w:p w14:paraId="3FCCA273" w14:textId="77777777" w:rsidR="00122609" w:rsidRPr="00F637A0" w:rsidRDefault="00122609" w:rsidP="00122609">
      <w:pPr>
        <w:widowControl/>
        <w:numPr>
          <w:ilvl w:val="0"/>
          <w:numId w:val="15"/>
        </w:numPr>
        <w:tabs>
          <w:tab w:val="clear" w:pos="0"/>
          <w:tab w:val="num" w:pos="284"/>
        </w:tabs>
        <w:ind w:left="0" w:firstLine="0"/>
        <w:jc w:val="both"/>
        <w:rPr>
          <w:sz w:val="22"/>
          <w:szCs w:val="22"/>
        </w:rPr>
      </w:pPr>
      <w:r w:rsidRPr="00F637A0">
        <w:rPr>
          <w:sz w:val="22"/>
          <w:szCs w:val="22"/>
        </w:rPr>
        <w:t>порядок допуска на объекты входа/выхода собственников жилья, посетителей и обслуживающего персонала;</w:t>
      </w:r>
    </w:p>
    <w:p w14:paraId="2880FB75" w14:textId="77777777" w:rsidR="00122609" w:rsidRPr="00F637A0" w:rsidRDefault="00122609" w:rsidP="00122609">
      <w:pPr>
        <w:widowControl/>
        <w:numPr>
          <w:ilvl w:val="0"/>
          <w:numId w:val="15"/>
        </w:numPr>
        <w:tabs>
          <w:tab w:val="left" w:pos="284"/>
          <w:tab w:val="left" w:pos="1080"/>
        </w:tabs>
        <w:ind w:left="0" w:firstLine="0"/>
        <w:jc w:val="both"/>
        <w:rPr>
          <w:sz w:val="22"/>
          <w:szCs w:val="22"/>
        </w:rPr>
      </w:pPr>
      <w:r w:rsidRPr="00F637A0">
        <w:rPr>
          <w:sz w:val="22"/>
          <w:szCs w:val="22"/>
        </w:rPr>
        <w:t>контроль въезда/выезда транспорта, ввоза/вывоза материальных ценностей;</w:t>
      </w:r>
    </w:p>
    <w:p w14:paraId="773B7DA2" w14:textId="77777777" w:rsidR="00122609" w:rsidRPr="00F637A0" w:rsidRDefault="00122609" w:rsidP="00122609">
      <w:pPr>
        <w:widowControl/>
        <w:numPr>
          <w:ilvl w:val="0"/>
          <w:numId w:val="15"/>
        </w:numPr>
        <w:tabs>
          <w:tab w:val="left" w:pos="284"/>
          <w:tab w:val="left" w:pos="1080"/>
        </w:tabs>
        <w:ind w:left="0" w:firstLine="0"/>
        <w:jc w:val="both"/>
        <w:rPr>
          <w:sz w:val="22"/>
          <w:szCs w:val="22"/>
        </w:rPr>
      </w:pPr>
      <w:r w:rsidRPr="00F637A0">
        <w:rPr>
          <w:sz w:val="22"/>
          <w:szCs w:val="22"/>
        </w:rPr>
        <w:t>порядок допуска сотрудников аварийных бригад, машин пожарной охраны и скорой медицинской помощи;</w:t>
      </w:r>
    </w:p>
    <w:p w14:paraId="404FB0A7" w14:textId="77777777" w:rsidR="00122609" w:rsidRPr="00F637A0" w:rsidRDefault="00122609" w:rsidP="00122609">
      <w:pPr>
        <w:widowControl/>
        <w:numPr>
          <w:ilvl w:val="0"/>
          <w:numId w:val="15"/>
        </w:numPr>
        <w:tabs>
          <w:tab w:val="left" w:pos="284"/>
          <w:tab w:val="left" w:pos="1080"/>
        </w:tabs>
        <w:ind w:left="0" w:firstLine="0"/>
        <w:jc w:val="both"/>
        <w:rPr>
          <w:sz w:val="22"/>
          <w:szCs w:val="22"/>
        </w:rPr>
      </w:pPr>
      <w:r w:rsidRPr="00F637A0">
        <w:rPr>
          <w:sz w:val="22"/>
          <w:szCs w:val="22"/>
        </w:rPr>
        <w:t xml:space="preserve">обеспечение предупреждающими знаками на воротах и калитках о правилах проезда при использовании турникетов шлагбаумов и раздвижных ворот; </w:t>
      </w:r>
    </w:p>
    <w:p w14:paraId="4C38D9CC" w14:textId="77777777" w:rsidR="00122609" w:rsidRPr="00F637A0" w:rsidRDefault="00122609" w:rsidP="00122609">
      <w:pPr>
        <w:widowControl/>
        <w:numPr>
          <w:ilvl w:val="0"/>
          <w:numId w:val="15"/>
        </w:numPr>
        <w:tabs>
          <w:tab w:val="left" w:pos="284"/>
          <w:tab w:val="left" w:pos="1080"/>
        </w:tabs>
        <w:ind w:left="0" w:firstLine="0"/>
        <w:jc w:val="both"/>
        <w:rPr>
          <w:sz w:val="22"/>
          <w:szCs w:val="22"/>
        </w:rPr>
      </w:pPr>
      <w:r w:rsidRPr="00F637A0">
        <w:rPr>
          <w:sz w:val="22"/>
          <w:szCs w:val="22"/>
        </w:rPr>
        <w:t>другие вопросы, вытекающие из особенностей охраняемых объектов.</w:t>
      </w:r>
    </w:p>
    <w:p w14:paraId="3C084CDD" w14:textId="77777777" w:rsidR="00122609" w:rsidRPr="00F637A0" w:rsidRDefault="00122609" w:rsidP="00122609">
      <w:pPr>
        <w:tabs>
          <w:tab w:val="left" w:pos="536"/>
        </w:tabs>
        <w:jc w:val="both"/>
        <w:rPr>
          <w:color w:val="FF0000"/>
          <w:sz w:val="22"/>
          <w:szCs w:val="22"/>
        </w:rPr>
      </w:pPr>
    </w:p>
    <w:p w14:paraId="25798763" w14:textId="77777777" w:rsidR="00122609" w:rsidRDefault="00122609" w:rsidP="00122609">
      <w:pPr>
        <w:tabs>
          <w:tab w:val="left" w:pos="536"/>
        </w:tabs>
        <w:jc w:val="center"/>
        <w:rPr>
          <w:b/>
          <w:bCs/>
          <w:sz w:val="22"/>
          <w:szCs w:val="22"/>
        </w:rPr>
      </w:pPr>
    </w:p>
    <w:p w14:paraId="424BB748" w14:textId="77777777" w:rsidR="00122609" w:rsidRDefault="00122609" w:rsidP="00122609">
      <w:pPr>
        <w:tabs>
          <w:tab w:val="left" w:pos="536"/>
        </w:tabs>
        <w:jc w:val="center"/>
        <w:rPr>
          <w:b/>
          <w:bCs/>
          <w:sz w:val="22"/>
          <w:szCs w:val="22"/>
        </w:rPr>
      </w:pPr>
    </w:p>
    <w:p w14:paraId="6DC32895" w14:textId="77777777" w:rsidR="00122609" w:rsidRDefault="00122609" w:rsidP="00122609">
      <w:pPr>
        <w:tabs>
          <w:tab w:val="left" w:pos="536"/>
        </w:tabs>
        <w:jc w:val="center"/>
        <w:rPr>
          <w:b/>
          <w:bCs/>
          <w:sz w:val="22"/>
          <w:szCs w:val="22"/>
        </w:rPr>
      </w:pPr>
    </w:p>
    <w:p w14:paraId="38396E23" w14:textId="2D2B8DDE" w:rsidR="00C266DA" w:rsidRDefault="00C266DA" w:rsidP="00122609">
      <w:pPr>
        <w:tabs>
          <w:tab w:val="left" w:pos="536"/>
        </w:tabs>
        <w:jc w:val="center"/>
        <w:rPr>
          <w:b/>
          <w:bCs/>
          <w:sz w:val="22"/>
          <w:szCs w:val="22"/>
        </w:rPr>
      </w:pPr>
    </w:p>
    <w:p w14:paraId="3A0DBFCA" w14:textId="77777777" w:rsidR="00C266DA" w:rsidRDefault="00C266DA" w:rsidP="00122609">
      <w:pPr>
        <w:tabs>
          <w:tab w:val="left" w:pos="536"/>
        </w:tabs>
        <w:jc w:val="center"/>
        <w:rPr>
          <w:b/>
          <w:bCs/>
          <w:sz w:val="22"/>
          <w:szCs w:val="22"/>
        </w:rPr>
      </w:pPr>
    </w:p>
    <w:p w14:paraId="72F8DDC1" w14:textId="1A55EB55" w:rsidR="00122609" w:rsidRPr="00F637A0" w:rsidRDefault="00C266DA" w:rsidP="00122609">
      <w:pPr>
        <w:tabs>
          <w:tab w:val="left" w:pos="536"/>
        </w:tabs>
        <w:jc w:val="center"/>
        <w:rPr>
          <w:sz w:val="22"/>
          <w:szCs w:val="22"/>
        </w:rPr>
      </w:pPr>
      <w:r>
        <w:rPr>
          <w:b/>
          <w:bCs/>
          <w:sz w:val="22"/>
          <w:szCs w:val="22"/>
        </w:rPr>
        <w:lastRenderedPageBreak/>
        <w:t>3.</w:t>
      </w:r>
      <w:r w:rsidR="00122609" w:rsidRPr="00F637A0">
        <w:rPr>
          <w:b/>
          <w:bCs/>
          <w:sz w:val="22"/>
          <w:szCs w:val="22"/>
        </w:rPr>
        <w:t xml:space="preserve"> ДОПУСК ФИЗИЧЕСКИХ ЛИЦ И ИХ ВЫХОД ЗА ПРЕДЕЛЫ ТЕРРИТОРИИ ЖК ОСВОБОЖДАЕТСЯ СВОБОДНО БЕЗ ОГРАНИЧЕНИЙ</w:t>
      </w:r>
      <w:r w:rsidR="00122609">
        <w:rPr>
          <w:b/>
          <w:bCs/>
          <w:sz w:val="22"/>
          <w:szCs w:val="22"/>
        </w:rPr>
        <w:t>.</w:t>
      </w:r>
    </w:p>
    <w:p w14:paraId="5060183E" w14:textId="77777777" w:rsidR="00122609" w:rsidRPr="00F637A0" w:rsidRDefault="00122609" w:rsidP="00122609">
      <w:pPr>
        <w:tabs>
          <w:tab w:val="left" w:pos="536"/>
        </w:tabs>
        <w:jc w:val="both"/>
        <w:rPr>
          <w:b/>
          <w:bCs/>
          <w:sz w:val="22"/>
          <w:szCs w:val="22"/>
        </w:rPr>
      </w:pPr>
    </w:p>
    <w:p w14:paraId="118EE85B" w14:textId="77777777" w:rsidR="00122609" w:rsidRPr="00F637A0" w:rsidRDefault="00122609" w:rsidP="00122609">
      <w:pPr>
        <w:tabs>
          <w:tab w:val="left" w:pos="536"/>
        </w:tabs>
        <w:jc w:val="both"/>
        <w:rPr>
          <w:b/>
          <w:bCs/>
          <w:sz w:val="22"/>
          <w:szCs w:val="22"/>
        </w:rPr>
      </w:pPr>
      <w:r w:rsidRPr="00F637A0">
        <w:rPr>
          <w:b/>
          <w:bCs/>
          <w:sz w:val="22"/>
          <w:szCs w:val="22"/>
        </w:rPr>
        <w:t xml:space="preserve">Допуск транспортных средств осуществляется в следующем порядке: </w:t>
      </w:r>
    </w:p>
    <w:p w14:paraId="327498C4" w14:textId="77777777" w:rsidR="00122609" w:rsidRPr="00F637A0" w:rsidRDefault="00122609" w:rsidP="00122609">
      <w:pPr>
        <w:numPr>
          <w:ilvl w:val="1"/>
          <w:numId w:val="19"/>
        </w:numPr>
        <w:tabs>
          <w:tab w:val="left" w:pos="540"/>
        </w:tabs>
        <w:ind w:left="0" w:firstLine="0"/>
        <w:jc w:val="both"/>
        <w:rPr>
          <w:sz w:val="22"/>
          <w:szCs w:val="22"/>
        </w:rPr>
      </w:pPr>
      <w:r w:rsidRPr="00F637A0">
        <w:rPr>
          <w:sz w:val="22"/>
          <w:szCs w:val="22"/>
        </w:rPr>
        <w:t>Допуск автомобилей на территорию ЖК и их выезд осуществляется через контрольно-пропускной пункт по пропускам. Въезд и выезд автомобилей может осуществляться как в ручном режиме контролёром контрольно-пропускного пункта, так и в автоматизированном порядке с использованием средств определения государственных регистрационных знаков автомобилей.</w:t>
      </w:r>
    </w:p>
    <w:p w14:paraId="3E156966" w14:textId="77777777" w:rsidR="00122609" w:rsidRPr="00F637A0" w:rsidRDefault="00122609" w:rsidP="00122609">
      <w:pPr>
        <w:tabs>
          <w:tab w:val="left" w:pos="543"/>
        </w:tabs>
        <w:jc w:val="both"/>
        <w:rPr>
          <w:sz w:val="22"/>
          <w:szCs w:val="22"/>
        </w:rPr>
      </w:pPr>
      <w:r w:rsidRPr="00F637A0">
        <w:rPr>
          <w:sz w:val="22"/>
          <w:szCs w:val="22"/>
        </w:rPr>
        <w:t>3.2. Территория ЖК «Южный Бульвар» является общедолевой собственностью собственников помещений многоквартирных домов. Порядок использования территории ЖК и порядок пропуска автотранспорта через контрольно-пропускной пункт (далее-КПП) определяется Решением общего собрания и является обязательным для всех владельцев автотранспортных средств, находящихся на территории ЖК. Сотрудники КПП действуют в соответствии с данным Решением и должностными инструкциями, и подчиняются непосредственно руководителю своего предприятия, а также руководителю Управляющей компании (далее – УК) и его заместителю.</w:t>
      </w:r>
    </w:p>
    <w:p w14:paraId="567951DC" w14:textId="77777777" w:rsidR="00122609" w:rsidRPr="00F637A0" w:rsidRDefault="00122609" w:rsidP="00122609">
      <w:pPr>
        <w:tabs>
          <w:tab w:val="left" w:pos="543"/>
        </w:tabs>
        <w:ind w:left="720"/>
        <w:jc w:val="both"/>
        <w:rPr>
          <w:sz w:val="22"/>
          <w:szCs w:val="22"/>
        </w:rPr>
      </w:pPr>
    </w:p>
    <w:p w14:paraId="07463CAB" w14:textId="77777777" w:rsidR="00122609" w:rsidRPr="00F637A0" w:rsidRDefault="00122609" w:rsidP="00122609">
      <w:pPr>
        <w:numPr>
          <w:ilvl w:val="0"/>
          <w:numId w:val="19"/>
        </w:numPr>
        <w:jc w:val="center"/>
        <w:rPr>
          <w:b/>
          <w:bCs/>
          <w:sz w:val="22"/>
          <w:szCs w:val="22"/>
        </w:rPr>
      </w:pPr>
      <w:r w:rsidRPr="00F637A0">
        <w:rPr>
          <w:b/>
          <w:bCs/>
          <w:sz w:val="22"/>
          <w:szCs w:val="22"/>
        </w:rPr>
        <w:t>ВИДЫ ПРОПУСКОВ</w:t>
      </w:r>
      <w:r>
        <w:rPr>
          <w:b/>
          <w:bCs/>
          <w:sz w:val="22"/>
          <w:szCs w:val="22"/>
        </w:rPr>
        <w:t>.</w:t>
      </w:r>
    </w:p>
    <w:p w14:paraId="2C921422" w14:textId="77777777" w:rsidR="00122609" w:rsidRPr="00F637A0" w:rsidRDefault="00122609" w:rsidP="00122609">
      <w:pPr>
        <w:ind w:left="360"/>
        <w:rPr>
          <w:b/>
          <w:bCs/>
          <w:sz w:val="22"/>
          <w:szCs w:val="22"/>
        </w:rPr>
      </w:pPr>
    </w:p>
    <w:p w14:paraId="7B1B360A" w14:textId="77777777" w:rsidR="00122609" w:rsidRPr="00F637A0" w:rsidRDefault="00122609" w:rsidP="00122609">
      <w:pPr>
        <w:tabs>
          <w:tab w:val="left" w:pos="541"/>
        </w:tabs>
        <w:jc w:val="both"/>
        <w:rPr>
          <w:sz w:val="22"/>
          <w:szCs w:val="22"/>
        </w:rPr>
      </w:pPr>
      <w:r w:rsidRPr="00F637A0">
        <w:rPr>
          <w:sz w:val="22"/>
          <w:szCs w:val="22"/>
        </w:rPr>
        <w:t xml:space="preserve">4.1. Для допуска на территорию ЖК автотранспорта собственников жилья и нежилых помещений, арендаторов жилья и нежилых помещений, сотрудников организаций, находящихся на территории ЖК, пропуском является индивидуальный пропуск, выдаваемый Администрацией управляющей компании. Список пропусков с указанием регистрационного номера автомобиля должен находиться на КПП. </w:t>
      </w:r>
    </w:p>
    <w:p w14:paraId="5DF507BB" w14:textId="77777777" w:rsidR="00122609" w:rsidRPr="00F637A0" w:rsidRDefault="00122609" w:rsidP="00122609">
      <w:pPr>
        <w:jc w:val="both"/>
        <w:rPr>
          <w:sz w:val="22"/>
          <w:szCs w:val="22"/>
        </w:rPr>
      </w:pPr>
    </w:p>
    <w:p w14:paraId="1C367291" w14:textId="77777777" w:rsidR="00122609" w:rsidRPr="00F637A0" w:rsidRDefault="00122609" w:rsidP="00122609">
      <w:pPr>
        <w:numPr>
          <w:ilvl w:val="0"/>
          <w:numId w:val="19"/>
        </w:numPr>
        <w:jc w:val="center"/>
        <w:rPr>
          <w:b/>
          <w:bCs/>
          <w:sz w:val="22"/>
          <w:szCs w:val="22"/>
        </w:rPr>
      </w:pPr>
      <w:r w:rsidRPr="00F637A0">
        <w:rPr>
          <w:b/>
          <w:bCs/>
          <w:sz w:val="22"/>
          <w:szCs w:val="22"/>
        </w:rPr>
        <w:t>ВНУТРИОБЪЕКТОВЫЙ РЕЖИМ</w:t>
      </w:r>
      <w:r>
        <w:rPr>
          <w:b/>
          <w:bCs/>
          <w:sz w:val="22"/>
          <w:szCs w:val="22"/>
        </w:rPr>
        <w:t>.</w:t>
      </w:r>
    </w:p>
    <w:p w14:paraId="6FD5F226" w14:textId="77777777" w:rsidR="00122609" w:rsidRPr="00F637A0" w:rsidRDefault="00122609" w:rsidP="00122609">
      <w:pPr>
        <w:ind w:left="360"/>
        <w:rPr>
          <w:b/>
          <w:bCs/>
          <w:sz w:val="22"/>
          <w:szCs w:val="22"/>
        </w:rPr>
      </w:pPr>
    </w:p>
    <w:p w14:paraId="7DB794F6" w14:textId="77777777" w:rsidR="00122609" w:rsidRPr="00F637A0" w:rsidRDefault="00122609" w:rsidP="00122609">
      <w:pPr>
        <w:jc w:val="both"/>
        <w:rPr>
          <w:sz w:val="22"/>
          <w:szCs w:val="22"/>
        </w:rPr>
      </w:pPr>
      <w:r w:rsidRPr="00F637A0">
        <w:rPr>
          <w:sz w:val="22"/>
          <w:szCs w:val="22"/>
        </w:rPr>
        <w:t>5.1. Внутриобъектовый режим включает в себя:</w:t>
      </w:r>
    </w:p>
    <w:p w14:paraId="06DA96A2" w14:textId="77777777" w:rsidR="00122609" w:rsidRPr="00F637A0" w:rsidRDefault="00122609" w:rsidP="00122609">
      <w:pPr>
        <w:jc w:val="both"/>
        <w:rPr>
          <w:sz w:val="22"/>
          <w:szCs w:val="22"/>
        </w:rPr>
      </w:pPr>
      <w:r w:rsidRPr="00F637A0">
        <w:rPr>
          <w:sz w:val="22"/>
          <w:szCs w:val="22"/>
        </w:rPr>
        <w:t>-порядок нахождения на территории лиц, являющихся собственниками жилья, их родственников и гостей;</w:t>
      </w:r>
    </w:p>
    <w:p w14:paraId="0AD182AC" w14:textId="77777777" w:rsidR="00122609" w:rsidRPr="00F637A0" w:rsidRDefault="00122609" w:rsidP="00122609">
      <w:pPr>
        <w:jc w:val="both"/>
        <w:rPr>
          <w:sz w:val="22"/>
          <w:szCs w:val="22"/>
        </w:rPr>
      </w:pPr>
      <w:r w:rsidRPr="00F637A0">
        <w:rPr>
          <w:sz w:val="22"/>
          <w:szCs w:val="22"/>
        </w:rPr>
        <w:t>-порядок нахождения на территории сотрудников, клиентов и посетителей;</w:t>
      </w:r>
    </w:p>
    <w:p w14:paraId="228EAE58" w14:textId="77777777" w:rsidR="00122609" w:rsidRPr="00F637A0" w:rsidRDefault="00122609" w:rsidP="00122609">
      <w:pPr>
        <w:jc w:val="both"/>
        <w:rPr>
          <w:sz w:val="22"/>
          <w:szCs w:val="22"/>
        </w:rPr>
      </w:pPr>
      <w:r w:rsidRPr="00F637A0">
        <w:rPr>
          <w:sz w:val="22"/>
          <w:szCs w:val="22"/>
        </w:rPr>
        <w:t xml:space="preserve">-порядок проведения ремонтно-строительных и других работ на территории ЖК; </w:t>
      </w:r>
    </w:p>
    <w:p w14:paraId="56C31FBD" w14:textId="77777777" w:rsidR="00122609" w:rsidRPr="00F637A0" w:rsidRDefault="00122609" w:rsidP="00122609">
      <w:pPr>
        <w:jc w:val="both"/>
        <w:rPr>
          <w:sz w:val="22"/>
          <w:szCs w:val="22"/>
        </w:rPr>
      </w:pPr>
      <w:r w:rsidRPr="00F637A0">
        <w:rPr>
          <w:sz w:val="22"/>
          <w:szCs w:val="22"/>
        </w:rPr>
        <w:t xml:space="preserve">-режим передвижения транспортных средств по территории и порядок их парковки; </w:t>
      </w:r>
    </w:p>
    <w:p w14:paraId="16A5713A" w14:textId="77777777" w:rsidR="00122609" w:rsidRPr="00F637A0" w:rsidRDefault="00122609" w:rsidP="00122609">
      <w:pPr>
        <w:jc w:val="both"/>
        <w:rPr>
          <w:sz w:val="22"/>
          <w:szCs w:val="22"/>
        </w:rPr>
      </w:pPr>
      <w:r w:rsidRPr="00F637A0">
        <w:rPr>
          <w:sz w:val="22"/>
          <w:szCs w:val="22"/>
        </w:rPr>
        <w:t>-поддержание общественного порядка на территории ЖК.</w:t>
      </w:r>
    </w:p>
    <w:p w14:paraId="63F57032" w14:textId="77777777" w:rsidR="00122609" w:rsidRPr="00F637A0" w:rsidRDefault="00122609" w:rsidP="00122609">
      <w:pPr>
        <w:tabs>
          <w:tab w:val="left" w:pos="541"/>
        </w:tabs>
        <w:jc w:val="both"/>
        <w:rPr>
          <w:sz w:val="22"/>
          <w:szCs w:val="22"/>
        </w:rPr>
      </w:pPr>
      <w:r w:rsidRPr="00F637A0">
        <w:rPr>
          <w:sz w:val="22"/>
          <w:szCs w:val="22"/>
        </w:rPr>
        <w:t xml:space="preserve">5.2. Собственники (арендаторы) жилых и нежилых помещений,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 не нарушая права, свободы и законные интересы третьих лиц. </w:t>
      </w:r>
    </w:p>
    <w:p w14:paraId="59DE1BDC" w14:textId="77777777" w:rsidR="00122609" w:rsidRPr="00F637A0" w:rsidRDefault="00122609" w:rsidP="00122609">
      <w:pPr>
        <w:tabs>
          <w:tab w:val="left" w:pos="541"/>
        </w:tabs>
        <w:jc w:val="both"/>
        <w:rPr>
          <w:sz w:val="22"/>
          <w:szCs w:val="22"/>
        </w:rPr>
      </w:pPr>
      <w:r w:rsidRPr="00F637A0">
        <w:rPr>
          <w:sz w:val="22"/>
          <w:szCs w:val="22"/>
        </w:rPr>
        <w:t>5.3.  Гости на автомобилях допускаются на территорию ЖК по заявке собственника, сделанной в том числе посредством телефонной связи.</w:t>
      </w:r>
    </w:p>
    <w:p w14:paraId="38DF9DC4" w14:textId="77777777" w:rsidR="00122609" w:rsidRPr="00F637A0" w:rsidRDefault="00122609" w:rsidP="00122609">
      <w:pPr>
        <w:numPr>
          <w:ilvl w:val="2"/>
          <w:numId w:val="17"/>
        </w:numPr>
        <w:tabs>
          <w:tab w:val="left" w:pos="548"/>
        </w:tabs>
        <w:ind w:left="0" w:firstLine="0"/>
        <w:jc w:val="both"/>
        <w:rPr>
          <w:sz w:val="22"/>
          <w:szCs w:val="22"/>
        </w:rPr>
      </w:pPr>
      <w:r w:rsidRPr="00F637A0">
        <w:rPr>
          <w:sz w:val="22"/>
          <w:szCs w:val="22"/>
        </w:rPr>
        <w:t>При въезде на территорию ЖК транспортного средства гостя, сотрудник охраны должен зафиксировать в журнале прибытия/убытия ФИО заезжающего, государственный регистрационный номер въезжающего транспортного средства, номер квартиры, номер телефона, цель въезда, время въезда и время выезда с придомовой территории.</w:t>
      </w:r>
    </w:p>
    <w:p w14:paraId="75B42FAF" w14:textId="77777777" w:rsidR="00122609" w:rsidRPr="00F637A0" w:rsidRDefault="00122609" w:rsidP="00122609">
      <w:pPr>
        <w:tabs>
          <w:tab w:val="left" w:pos="548"/>
        </w:tabs>
        <w:jc w:val="both"/>
        <w:rPr>
          <w:sz w:val="22"/>
          <w:szCs w:val="22"/>
        </w:rPr>
      </w:pPr>
      <w:r w:rsidRPr="00F637A0">
        <w:rPr>
          <w:sz w:val="22"/>
          <w:szCs w:val="22"/>
        </w:rPr>
        <w:t>5.4. Рабочий день сотрудников фирм и организаций, находящихся на территории ЖК, регламентируется их внутренним трудовым распорядком, в случае работы предприятий, организаций и учреждений не в часы, установленные их трудовым распорядком, пропуск их сотрудников через КПП осуществляется на основании заявления собственника жилых/нежилых помещений, его уполномоченного лица, в том числе арендатора.</w:t>
      </w:r>
    </w:p>
    <w:p w14:paraId="1C96315B" w14:textId="77777777" w:rsidR="00122609" w:rsidRPr="00F637A0" w:rsidRDefault="00122609" w:rsidP="00122609">
      <w:pPr>
        <w:tabs>
          <w:tab w:val="left" w:pos="540"/>
        </w:tabs>
        <w:jc w:val="both"/>
        <w:rPr>
          <w:sz w:val="22"/>
          <w:szCs w:val="22"/>
        </w:rPr>
      </w:pPr>
      <w:r w:rsidRPr="00F637A0">
        <w:rPr>
          <w:sz w:val="22"/>
          <w:szCs w:val="22"/>
        </w:rPr>
        <w:t>5.5. Служебные помещения, расположенные на  территории ЖК, открываются и закрываются самими работниками этих организаций в начале и в конце рабочего дня.</w:t>
      </w:r>
    </w:p>
    <w:p w14:paraId="48F02F5F" w14:textId="77777777" w:rsidR="00122609" w:rsidRPr="00F637A0" w:rsidRDefault="00122609" w:rsidP="00122609">
      <w:pPr>
        <w:tabs>
          <w:tab w:val="left" w:pos="540"/>
        </w:tabs>
        <w:jc w:val="both"/>
        <w:rPr>
          <w:sz w:val="22"/>
          <w:szCs w:val="22"/>
        </w:rPr>
      </w:pPr>
      <w:r w:rsidRPr="00F637A0">
        <w:rPr>
          <w:sz w:val="22"/>
          <w:szCs w:val="22"/>
        </w:rPr>
        <w:t>5.6. Сотрудники подрядных, строительных организаций, лица, выполняющие строительные, монтажные или ремонтные работы в квартирах на территории ЖК допускаются собственниками в порядке, определённом пунктом 5.3. настоящих Правил. Сотрудники аварийных служб и обслуживающих организаций допускаются на территорию без ограничений.</w:t>
      </w:r>
    </w:p>
    <w:p w14:paraId="41563C02" w14:textId="77777777" w:rsidR="00122609" w:rsidRPr="00F637A0" w:rsidRDefault="00122609" w:rsidP="00122609">
      <w:pPr>
        <w:tabs>
          <w:tab w:val="left" w:pos="543"/>
        </w:tabs>
        <w:jc w:val="both"/>
        <w:rPr>
          <w:sz w:val="22"/>
          <w:szCs w:val="22"/>
        </w:rPr>
      </w:pPr>
      <w:r w:rsidRPr="00F637A0">
        <w:rPr>
          <w:sz w:val="22"/>
          <w:szCs w:val="22"/>
        </w:rPr>
        <w:t>5.7. Во время проведения всех видов работ должен быть обеспечен доступ уполномоченных сотрудников администрации УК для контроля за их проведением.</w:t>
      </w:r>
    </w:p>
    <w:p w14:paraId="2448F32B" w14:textId="77777777" w:rsidR="00122609" w:rsidRPr="00F637A0" w:rsidRDefault="00122609" w:rsidP="00122609">
      <w:pPr>
        <w:tabs>
          <w:tab w:val="left" w:pos="536"/>
        </w:tabs>
        <w:jc w:val="both"/>
        <w:rPr>
          <w:sz w:val="22"/>
          <w:szCs w:val="22"/>
        </w:rPr>
      </w:pPr>
      <w:r w:rsidRPr="00F637A0">
        <w:rPr>
          <w:sz w:val="22"/>
          <w:szCs w:val="22"/>
        </w:rPr>
        <w:t>5.8. Допуск на территорию ЖК транспортных средств скорой медицинской и ветеринарной помощи, транспортных средств правоохранительных органов, а также противопожарной службы осуществляется беспрепятственно. При этом сотрудник КПП должен зафиксировать время въезда и выезда вышеуказанного транспорта на территорию ЖК.</w:t>
      </w:r>
    </w:p>
    <w:p w14:paraId="1DA57551" w14:textId="77777777" w:rsidR="00122609" w:rsidRPr="00F637A0" w:rsidRDefault="00122609" w:rsidP="00122609">
      <w:pPr>
        <w:tabs>
          <w:tab w:val="left" w:pos="536"/>
        </w:tabs>
        <w:jc w:val="both"/>
        <w:rPr>
          <w:sz w:val="22"/>
          <w:szCs w:val="22"/>
        </w:rPr>
      </w:pPr>
      <w:r w:rsidRPr="00F637A0">
        <w:rPr>
          <w:sz w:val="22"/>
          <w:szCs w:val="22"/>
        </w:rPr>
        <w:t>5.9. Выгул животных на территории ЖК разрешен только на специально отведенных для этого площадках. На всей остальной территории ЖК выгул животных строго запрещен.</w:t>
      </w:r>
    </w:p>
    <w:p w14:paraId="6F925CD8" w14:textId="77777777" w:rsidR="00122609" w:rsidRPr="00F637A0" w:rsidRDefault="00122609" w:rsidP="00122609">
      <w:pPr>
        <w:tabs>
          <w:tab w:val="left" w:pos="680"/>
        </w:tabs>
        <w:jc w:val="both"/>
        <w:rPr>
          <w:sz w:val="22"/>
          <w:szCs w:val="22"/>
        </w:rPr>
      </w:pPr>
      <w:r w:rsidRPr="00F637A0">
        <w:rPr>
          <w:sz w:val="22"/>
          <w:szCs w:val="22"/>
        </w:rPr>
        <w:t>5.10. Порча объектов благоустройства, имущества общего пользования на территории ЖК строго запрещается. Лица, осуществившие такие действия, несут ответственность, установленную действующим гражданским административным законодательством.</w:t>
      </w:r>
    </w:p>
    <w:p w14:paraId="5D00C20E" w14:textId="77777777" w:rsidR="00122609" w:rsidRPr="00F637A0" w:rsidRDefault="00122609" w:rsidP="00122609">
      <w:pPr>
        <w:tabs>
          <w:tab w:val="left" w:pos="676"/>
        </w:tabs>
        <w:jc w:val="both"/>
        <w:rPr>
          <w:sz w:val="22"/>
          <w:szCs w:val="22"/>
        </w:rPr>
      </w:pPr>
      <w:r w:rsidRPr="00F637A0">
        <w:rPr>
          <w:sz w:val="22"/>
          <w:szCs w:val="22"/>
        </w:rPr>
        <w:t xml:space="preserve">5.11. Курение и распитие спиртных напитков в общественных местах (лестничная клетка, лифт, подъезд, вход в подъезд и детская площадка), а также в технических помещениях (подвал, чердак) строго запрещается. Лица, </w:t>
      </w:r>
      <w:r w:rsidRPr="00F637A0">
        <w:rPr>
          <w:sz w:val="22"/>
          <w:szCs w:val="22"/>
        </w:rPr>
        <w:lastRenderedPageBreak/>
        <w:t>осуществившие такие действия, несут ответственность, установленную действующим гражданским административным законодательством.</w:t>
      </w:r>
    </w:p>
    <w:p w14:paraId="01216908" w14:textId="77777777" w:rsidR="00122609" w:rsidRPr="00F637A0" w:rsidRDefault="00122609" w:rsidP="00122609">
      <w:pPr>
        <w:tabs>
          <w:tab w:val="left" w:pos="676"/>
        </w:tabs>
        <w:ind w:left="709"/>
        <w:jc w:val="both"/>
        <w:rPr>
          <w:sz w:val="22"/>
          <w:szCs w:val="22"/>
        </w:rPr>
      </w:pPr>
    </w:p>
    <w:p w14:paraId="79C7187E" w14:textId="77777777" w:rsidR="00122609" w:rsidRPr="004061DC" w:rsidRDefault="00122609" w:rsidP="00122609">
      <w:pPr>
        <w:pStyle w:val="ab"/>
        <w:tabs>
          <w:tab w:val="left" w:pos="327"/>
        </w:tabs>
        <w:ind w:left="360"/>
        <w:rPr>
          <w:sz w:val="22"/>
          <w:szCs w:val="22"/>
        </w:rPr>
      </w:pPr>
    </w:p>
    <w:p w14:paraId="660389A4" w14:textId="77777777" w:rsidR="00122609" w:rsidRPr="004061DC" w:rsidRDefault="00122609" w:rsidP="00122609">
      <w:pPr>
        <w:pStyle w:val="ab"/>
        <w:numPr>
          <w:ilvl w:val="0"/>
          <w:numId w:val="21"/>
        </w:numPr>
        <w:tabs>
          <w:tab w:val="left" w:pos="327"/>
        </w:tabs>
        <w:rPr>
          <w:sz w:val="22"/>
          <w:szCs w:val="22"/>
        </w:rPr>
      </w:pPr>
      <w:r w:rsidRPr="004061DC">
        <w:rPr>
          <w:b/>
          <w:bCs/>
          <w:sz w:val="22"/>
          <w:szCs w:val="22"/>
        </w:rPr>
        <w:t>ПОРЯДОК ПРОВЕДЕНИЯ ПОГРУЗОЧНО-РАЗГРУЗОЧНЫХ И ДРУГИХ ВИДОВ РАБОТ</w:t>
      </w:r>
      <w:r>
        <w:rPr>
          <w:b/>
          <w:bCs/>
          <w:sz w:val="22"/>
          <w:szCs w:val="22"/>
        </w:rPr>
        <w:t>.</w:t>
      </w:r>
    </w:p>
    <w:p w14:paraId="30C4454D" w14:textId="77777777" w:rsidR="00122609" w:rsidRPr="00F637A0" w:rsidRDefault="00122609" w:rsidP="00122609">
      <w:pPr>
        <w:tabs>
          <w:tab w:val="left" w:pos="327"/>
        </w:tabs>
        <w:ind w:left="360"/>
        <w:rPr>
          <w:sz w:val="22"/>
          <w:szCs w:val="22"/>
        </w:rPr>
      </w:pPr>
    </w:p>
    <w:p w14:paraId="74A363F3" w14:textId="77777777" w:rsidR="00122609" w:rsidRPr="00F637A0" w:rsidRDefault="00122609" w:rsidP="00122609">
      <w:pPr>
        <w:tabs>
          <w:tab w:val="left" w:pos="327"/>
        </w:tabs>
        <w:rPr>
          <w:sz w:val="22"/>
          <w:szCs w:val="22"/>
        </w:rPr>
      </w:pPr>
      <w:r w:rsidRPr="00F637A0">
        <w:rPr>
          <w:sz w:val="22"/>
          <w:szCs w:val="22"/>
        </w:rPr>
        <w:t>6.1. Погрузка и разгрузка материальных ценностей, мебели и бытовой техники производится при обязательном условии наведения порядка после окончания работ.</w:t>
      </w:r>
    </w:p>
    <w:p w14:paraId="3B3E5E55" w14:textId="77777777" w:rsidR="00122609" w:rsidRPr="00F637A0" w:rsidRDefault="00122609" w:rsidP="00122609">
      <w:pPr>
        <w:tabs>
          <w:tab w:val="left" w:pos="0"/>
        </w:tabs>
        <w:jc w:val="both"/>
        <w:rPr>
          <w:sz w:val="22"/>
          <w:szCs w:val="22"/>
        </w:rPr>
      </w:pPr>
      <w:r w:rsidRPr="00F637A0">
        <w:rPr>
          <w:sz w:val="22"/>
          <w:szCs w:val="22"/>
        </w:rPr>
        <w:t>Запрещается:</w:t>
      </w:r>
    </w:p>
    <w:p w14:paraId="62B5C2DC" w14:textId="77777777" w:rsidR="00122609" w:rsidRPr="00F637A0" w:rsidRDefault="00122609" w:rsidP="00122609">
      <w:pPr>
        <w:numPr>
          <w:ilvl w:val="0"/>
          <w:numId w:val="16"/>
        </w:numPr>
        <w:tabs>
          <w:tab w:val="left" w:pos="0"/>
          <w:tab w:val="left" w:pos="235"/>
        </w:tabs>
        <w:jc w:val="both"/>
        <w:rPr>
          <w:sz w:val="22"/>
          <w:szCs w:val="22"/>
        </w:rPr>
      </w:pPr>
      <w:r w:rsidRPr="00F637A0">
        <w:rPr>
          <w:sz w:val="22"/>
          <w:szCs w:val="22"/>
        </w:rPr>
        <w:t>использование пассажирских лифтов для транспортировки строительных материалов и отходов;</w:t>
      </w:r>
    </w:p>
    <w:p w14:paraId="720165E8" w14:textId="77777777" w:rsidR="00122609" w:rsidRPr="00F637A0" w:rsidRDefault="00122609" w:rsidP="00122609">
      <w:pPr>
        <w:numPr>
          <w:ilvl w:val="0"/>
          <w:numId w:val="16"/>
        </w:numPr>
        <w:tabs>
          <w:tab w:val="left" w:pos="0"/>
          <w:tab w:val="left" w:pos="235"/>
        </w:tabs>
        <w:jc w:val="both"/>
        <w:rPr>
          <w:sz w:val="22"/>
          <w:szCs w:val="22"/>
        </w:rPr>
      </w:pPr>
      <w:r w:rsidRPr="00F637A0">
        <w:rPr>
          <w:sz w:val="22"/>
          <w:szCs w:val="22"/>
        </w:rPr>
        <w:t>загромождение и загрязнение строительными материалами и отходами путей эвакуации и мест общего пользования;</w:t>
      </w:r>
    </w:p>
    <w:p w14:paraId="3AAF7C61" w14:textId="77777777" w:rsidR="00122609" w:rsidRPr="00F637A0" w:rsidRDefault="00122609" w:rsidP="00122609">
      <w:pPr>
        <w:numPr>
          <w:ilvl w:val="0"/>
          <w:numId w:val="16"/>
        </w:numPr>
        <w:tabs>
          <w:tab w:val="left" w:pos="0"/>
          <w:tab w:val="left" w:pos="235"/>
        </w:tabs>
        <w:jc w:val="both"/>
        <w:rPr>
          <w:sz w:val="22"/>
          <w:szCs w:val="22"/>
        </w:rPr>
      </w:pPr>
      <w:r w:rsidRPr="00F637A0">
        <w:rPr>
          <w:sz w:val="22"/>
          <w:szCs w:val="22"/>
        </w:rPr>
        <w:t>применение оборудования и инструментов, вызывающих превышение допустимого уровня шума и вибраций не в установленное время.</w:t>
      </w:r>
    </w:p>
    <w:p w14:paraId="79435BE4" w14:textId="77777777" w:rsidR="00122609" w:rsidRPr="00F637A0" w:rsidRDefault="00122609" w:rsidP="00122609">
      <w:pPr>
        <w:tabs>
          <w:tab w:val="left" w:pos="0"/>
        </w:tabs>
        <w:jc w:val="both"/>
        <w:rPr>
          <w:sz w:val="22"/>
          <w:szCs w:val="22"/>
        </w:rPr>
      </w:pPr>
      <w:r w:rsidRPr="00F637A0">
        <w:rPr>
          <w:sz w:val="22"/>
          <w:szCs w:val="22"/>
        </w:rPr>
        <w:t>Сразу после окончания погрузочно-разгрузочных работ транспортное средство должно быть выведено за пределы территории ЖК.</w:t>
      </w:r>
    </w:p>
    <w:p w14:paraId="2829450C" w14:textId="77777777" w:rsidR="00122609" w:rsidRPr="00F637A0" w:rsidRDefault="00122609" w:rsidP="00122609">
      <w:pPr>
        <w:tabs>
          <w:tab w:val="left" w:pos="0"/>
        </w:tabs>
        <w:jc w:val="both"/>
        <w:rPr>
          <w:sz w:val="22"/>
          <w:szCs w:val="22"/>
        </w:rPr>
      </w:pPr>
      <w:r w:rsidRPr="00F637A0">
        <w:rPr>
          <w:sz w:val="22"/>
          <w:szCs w:val="22"/>
        </w:rPr>
        <w:t>6.2. Собственник жилых/нежилых помещений, его уполномоченное лицо, в том числе арендатор, обязаны согласовать погрузочно-разгрузочные работы со Службой охраны.</w:t>
      </w:r>
    </w:p>
    <w:p w14:paraId="524AA3B7" w14:textId="77777777" w:rsidR="00122609" w:rsidRPr="00F637A0" w:rsidRDefault="00122609" w:rsidP="00122609">
      <w:pPr>
        <w:tabs>
          <w:tab w:val="left" w:pos="0"/>
        </w:tabs>
        <w:jc w:val="both"/>
        <w:rPr>
          <w:sz w:val="22"/>
          <w:szCs w:val="22"/>
        </w:rPr>
      </w:pPr>
      <w:r w:rsidRPr="00F637A0">
        <w:rPr>
          <w:sz w:val="22"/>
          <w:szCs w:val="22"/>
        </w:rPr>
        <w:t>6.3. При проведении погрузочно-разгрузочных работ лица их инициирующие, несут ответственность за материальный ущерб, нанесенный вспомогательным помещениям, помещениям общего пользования и благоустройству, нанесенный в результате выполнения вышеуказанных работ.</w:t>
      </w:r>
    </w:p>
    <w:p w14:paraId="147792D4" w14:textId="77777777" w:rsidR="00122609" w:rsidRPr="00F637A0" w:rsidRDefault="00122609" w:rsidP="00122609">
      <w:pPr>
        <w:tabs>
          <w:tab w:val="left" w:pos="0"/>
        </w:tabs>
        <w:jc w:val="both"/>
        <w:rPr>
          <w:sz w:val="22"/>
          <w:szCs w:val="22"/>
        </w:rPr>
      </w:pPr>
    </w:p>
    <w:p w14:paraId="4A487F58" w14:textId="77777777" w:rsidR="00122609" w:rsidRPr="000414C0" w:rsidRDefault="00122609" w:rsidP="00122609">
      <w:pPr>
        <w:pStyle w:val="ab"/>
        <w:numPr>
          <w:ilvl w:val="0"/>
          <w:numId w:val="21"/>
        </w:numPr>
        <w:tabs>
          <w:tab w:val="left" w:pos="0"/>
          <w:tab w:val="left" w:pos="346"/>
        </w:tabs>
        <w:rPr>
          <w:sz w:val="22"/>
          <w:szCs w:val="22"/>
        </w:rPr>
      </w:pPr>
      <w:r w:rsidRPr="000414C0">
        <w:rPr>
          <w:b/>
          <w:bCs/>
          <w:sz w:val="22"/>
          <w:szCs w:val="22"/>
        </w:rPr>
        <w:t>ПРАВИЛА ДВИЖЕНИЯ И ПАРКОВКИ ТРАНСПОРТНЫХ СРЕДСТВ НА ТЕРРИТОРИИ КОМПЛЕКСА.</w:t>
      </w:r>
    </w:p>
    <w:p w14:paraId="5A4A32E0" w14:textId="77777777" w:rsidR="00122609" w:rsidRPr="00F637A0" w:rsidRDefault="00122609" w:rsidP="00122609">
      <w:pPr>
        <w:tabs>
          <w:tab w:val="left" w:pos="0"/>
        </w:tabs>
        <w:jc w:val="both"/>
        <w:rPr>
          <w:sz w:val="22"/>
          <w:szCs w:val="22"/>
        </w:rPr>
      </w:pPr>
    </w:p>
    <w:p w14:paraId="6B8EA865" w14:textId="77777777" w:rsidR="00122609" w:rsidRPr="00F637A0" w:rsidRDefault="00122609" w:rsidP="00122609">
      <w:pPr>
        <w:tabs>
          <w:tab w:val="left" w:pos="0"/>
        </w:tabs>
        <w:jc w:val="both"/>
        <w:rPr>
          <w:sz w:val="22"/>
          <w:szCs w:val="22"/>
        </w:rPr>
      </w:pPr>
      <w:r w:rsidRPr="00F637A0">
        <w:rPr>
          <w:sz w:val="22"/>
          <w:szCs w:val="22"/>
        </w:rPr>
        <w:t>7.1. Движение транспортных средств по территории ЖК осуществляется со скоростью не более 10 км/час, в строгом соответствии с Правилами дорожного движения.</w:t>
      </w:r>
    </w:p>
    <w:p w14:paraId="5ADF0F8B" w14:textId="77777777" w:rsidR="00122609" w:rsidRPr="00F637A0" w:rsidRDefault="00122609" w:rsidP="00122609">
      <w:pPr>
        <w:tabs>
          <w:tab w:val="left" w:pos="0"/>
        </w:tabs>
        <w:jc w:val="both"/>
        <w:rPr>
          <w:sz w:val="22"/>
          <w:szCs w:val="22"/>
        </w:rPr>
      </w:pPr>
      <w:r w:rsidRPr="00F637A0">
        <w:rPr>
          <w:sz w:val="22"/>
          <w:szCs w:val="22"/>
        </w:rPr>
        <w:t>7.2. Запрещается въезд на территорию автомобилей, длина и высота которых превышает соответственно 9 и 3,6 м.</w:t>
      </w:r>
    </w:p>
    <w:p w14:paraId="3A643438" w14:textId="77777777" w:rsidR="00122609" w:rsidRPr="00F637A0" w:rsidRDefault="00122609" w:rsidP="00122609">
      <w:pPr>
        <w:tabs>
          <w:tab w:val="left" w:pos="0"/>
        </w:tabs>
        <w:jc w:val="both"/>
        <w:rPr>
          <w:sz w:val="22"/>
          <w:szCs w:val="22"/>
        </w:rPr>
      </w:pPr>
      <w:r w:rsidRPr="00F637A0">
        <w:rPr>
          <w:sz w:val="22"/>
          <w:szCs w:val="22"/>
        </w:rPr>
        <w:t>7.3. На территорию ЖК пропускаются только те транспортные средства, которые прошли регистрацию в администрации Управляющей компании и получили пропуск, и вошедшие в списки регистрации автотранспорта, находящиеся у контролёра КПП, или о которых было сообщено в порядке п. 5.3 настоящих Правил.</w:t>
      </w:r>
    </w:p>
    <w:p w14:paraId="31341153" w14:textId="77777777" w:rsidR="00122609" w:rsidRPr="00F637A0" w:rsidRDefault="00122609" w:rsidP="00122609">
      <w:pPr>
        <w:numPr>
          <w:ilvl w:val="1"/>
          <w:numId w:val="20"/>
        </w:numPr>
        <w:tabs>
          <w:tab w:val="left" w:pos="0"/>
        </w:tabs>
        <w:ind w:left="0" w:firstLine="0"/>
        <w:jc w:val="both"/>
        <w:rPr>
          <w:sz w:val="22"/>
          <w:szCs w:val="22"/>
        </w:rPr>
      </w:pPr>
      <w:r w:rsidRPr="00F637A0">
        <w:rPr>
          <w:sz w:val="22"/>
          <w:szCs w:val="22"/>
        </w:rPr>
        <w:t xml:space="preserve">Каждое обозначенное парковочное место на территории ЖК предназначается только для одного транспортного средства (автомобиля, мотоцикла, мотороллера, автобуса, прицепа и т. д.). </w:t>
      </w:r>
    </w:p>
    <w:p w14:paraId="358973D8" w14:textId="77777777" w:rsidR="00122609" w:rsidRPr="00F637A0" w:rsidRDefault="00122609" w:rsidP="00122609">
      <w:pPr>
        <w:numPr>
          <w:ilvl w:val="1"/>
          <w:numId w:val="20"/>
        </w:numPr>
        <w:tabs>
          <w:tab w:val="left" w:pos="0"/>
          <w:tab w:val="left" w:pos="583"/>
        </w:tabs>
        <w:ind w:left="0" w:firstLine="0"/>
        <w:jc w:val="both"/>
        <w:rPr>
          <w:sz w:val="22"/>
          <w:szCs w:val="22"/>
        </w:rPr>
      </w:pPr>
      <w:r w:rsidRPr="00F637A0">
        <w:rPr>
          <w:sz w:val="22"/>
          <w:szCs w:val="22"/>
        </w:rPr>
        <w:t>Парковка транспортных средств непосредственно возле жилых домов № 24 Итальянский б-р, № 21 ул. Владимира Высоцкого (принцип «двор без машин»), не допускается.</w:t>
      </w:r>
    </w:p>
    <w:p w14:paraId="752E0560" w14:textId="77777777" w:rsidR="00122609" w:rsidRPr="00F637A0" w:rsidRDefault="00122609" w:rsidP="00122609">
      <w:pPr>
        <w:numPr>
          <w:ilvl w:val="1"/>
          <w:numId w:val="20"/>
        </w:numPr>
        <w:tabs>
          <w:tab w:val="left" w:pos="0"/>
          <w:tab w:val="left" w:pos="586"/>
        </w:tabs>
        <w:ind w:left="0" w:firstLine="0"/>
        <w:jc w:val="both"/>
        <w:rPr>
          <w:sz w:val="22"/>
          <w:szCs w:val="22"/>
        </w:rPr>
      </w:pPr>
      <w:r w:rsidRPr="00F637A0">
        <w:rPr>
          <w:sz w:val="22"/>
          <w:szCs w:val="22"/>
        </w:rPr>
        <w:t>Список автомобилей и их владельцев, которым разрешен въезд на территорию ЖК, а также список выданных пропусков утверждается руководителем Управляющей компании. Копия этого документа должна находиться на КПП.</w:t>
      </w:r>
    </w:p>
    <w:p w14:paraId="019120E6" w14:textId="77777777" w:rsidR="00122609" w:rsidRPr="00F637A0" w:rsidRDefault="00122609" w:rsidP="00122609">
      <w:pPr>
        <w:numPr>
          <w:ilvl w:val="1"/>
          <w:numId w:val="20"/>
        </w:numPr>
        <w:tabs>
          <w:tab w:val="left" w:pos="0"/>
          <w:tab w:val="left" w:pos="716"/>
        </w:tabs>
        <w:ind w:left="0" w:firstLine="0"/>
        <w:jc w:val="both"/>
        <w:rPr>
          <w:sz w:val="22"/>
          <w:szCs w:val="22"/>
        </w:rPr>
      </w:pPr>
      <w:r w:rsidRPr="00F637A0">
        <w:rPr>
          <w:sz w:val="22"/>
          <w:szCs w:val="22"/>
        </w:rPr>
        <w:t>Парковка транспортных средств посетителей, прибывших к собственникам жилых/нежилых помещений, их уполномоченным лицам, в том числе арендаторам, осуществляется на общих парковочных местах.</w:t>
      </w:r>
    </w:p>
    <w:p w14:paraId="37A7D61F" w14:textId="77777777" w:rsidR="00122609" w:rsidRPr="00F637A0" w:rsidRDefault="00122609" w:rsidP="00122609">
      <w:pPr>
        <w:numPr>
          <w:ilvl w:val="1"/>
          <w:numId w:val="20"/>
        </w:numPr>
        <w:tabs>
          <w:tab w:val="left" w:pos="0"/>
          <w:tab w:val="left" w:pos="716"/>
        </w:tabs>
        <w:ind w:left="0" w:firstLine="0"/>
        <w:jc w:val="both"/>
        <w:rPr>
          <w:sz w:val="22"/>
          <w:szCs w:val="22"/>
        </w:rPr>
      </w:pPr>
      <w:r w:rsidRPr="00F637A0">
        <w:rPr>
          <w:sz w:val="22"/>
          <w:szCs w:val="22"/>
        </w:rPr>
        <w:t>Парковка грузового транспорта, доставляющего строительные материалы для производства строительно-монтажных работ, если погрузочно-разгрузочные работы не ведутся, осуществляется на общих парковочных местах.</w:t>
      </w:r>
    </w:p>
    <w:p w14:paraId="3CCE3071" w14:textId="77777777" w:rsidR="00122609" w:rsidRPr="00F637A0" w:rsidRDefault="00122609" w:rsidP="00122609">
      <w:pPr>
        <w:numPr>
          <w:ilvl w:val="1"/>
          <w:numId w:val="20"/>
        </w:numPr>
        <w:tabs>
          <w:tab w:val="left" w:pos="712"/>
        </w:tabs>
        <w:jc w:val="both"/>
        <w:rPr>
          <w:sz w:val="22"/>
          <w:szCs w:val="22"/>
        </w:rPr>
      </w:pPr>
      <w:r w:rsidRPr="00F637A0">
        <w:rPr>
          <w:sz w:val="22"/>
          <w:szCs w:val="22"/>
        </w:rPr>
        <w:t>На территории ЖК запрещено:</w:t>
      </w:r>
    </w:p>
    <w:p w14:paraId="4D252170" w14:textId="77777777" w:rsidR="00122609" w:rsidRPr="00F637A0" w:rsidRDefault="00122609" w:rsidP="00122609">
      <w:pPr>
        <w:numPr>
          <w:ilvl w:val="0"/>
          <w:numId w:val="16"/>
        </w:numPr>
        <w:tabs>
          <w:tab w:val="left" w:pos="255"/>
        </w:tabs>
        <w:jc w:val="both"/>
        <w:rPr>
          <w:sz w:val="22"/>
          <w:szCs w:val="22"/>
        </w:rPr>
      </w:pPr>
      <w:r w:rsidRPr="00F637A0">
        <w:rPr>
          <w:sz w:val="22"/>
          <w:szCs w:val="22"/>
        </w:rPr>
        <w:t>парковать транспортные средств у входа в подъезд жилого дома;</w:t>
      </w:r>
    </w:p>
    <w:p w14:paraId="24809CFB" w14:textId="77777777" w:rsidR="00122609" w:rsidRPr="00F637A0" w:rsidRDefault="00122609" w:rsidP="00122609">
      <w:pPr>
        <w:numPr>
          <w:ilvl w:val="0"/>
          <w:numId w:val="16"/>
        </w:numPr>
        <w:tabs>
          <w:tab w:val="left" w:pos="259"/>
        </w:tabs>
        <w:jc w:val="both"/>
        <w:rPr>
          <w:sz w:val="22"/>
          <w:szCs w:val="22"/>
        </w:rPr>
      </w:pPr>
      <w:r w:rsidRPr="00F637A0">
        <w:rPr>
          <w:sz w:val="22"/>
          <w:szCs w:val="22"/>
        </w:rPr>
        <w:t>парковать транспортные средств на газонах, тротуарах, пешеходных дорожках, выезд на бордюры;</w:t>
      </w:r>
    </w:p>
    <w:p w14:paraId="7513141C" w14:textId="77777777" w:rsidR="00122609" w:rsidRPr="00F637A0" w:rsidRDefault="00122609" w:rsidP="00122609">
      <w:pPr>
        <w:numPr>
          <w:ilvl w:val="0"/>
          <w:numId w:val="16"/>
        </w:numPr>
        <w:tabs>
          <w:tab w:val="left" w:pos="259"/>
        </w:tabs>
        <w:jc w:val="both"/>
        <w:rPr>
          <w:sz w:val="22"/>
          <w:szCs w:val="22"/>
        </w:rPr>
      </w:pPr>
      <w:r w:rsidRPr="00F637A0">
        <w:rPr>
          <w:sz w:val="22"/>
          <w:szCs w:val="22"/>
        </w:rPr>
        <w:t>стоянка ветхих, ржавых и неисправных транспортных средств;</w:t>
      </w:r>
    </w:p>
    <w:p w14:paraId="77F76896" w14:textId="77777777" w:rsidR="00122609" w:rsidRPr="00F637A0" w:rsidRDefault="00122609" w:rsidP="00122609">
      <w:pPr>
        <w:numPr>
          <w:ilvl w:val="0"/>
          <w:numId w:val="16"/>
        </w:numPr>
        <w:tabs>
          <w:tab w:val="left" w:pos="262"/>
        </w:tabs>
        <w:jc w:val="both"/>
        <w:rPr>
          <w:sz w:val="22"/>
          <w:szCs w:val="22"/>
        </w:rPr>
      </w:pPr>
      <w:r w:rsidRPr="00F637A0">
        <w:rPr>
          <w:sz w:val="22"/>
          <w:szCs w:val="22"/>
        </w:rPr>
        <w:t>стоянка прицепов, домиков на колесах, транспортных средств для отдыха, лодок и другого крупногабаритного транспорта;</w:t>
      </w:r>
    </w:p>
    <w:p w14:paraId="69742A6A" w14:textId="77777777" w:rsidR="00122609" w:rsidRPr="00F637A0" w:rsidRDefault="00122609" w:rsidP="00122609">
      <w:pPr>
        <w:numPr>
          <w:ilvl w:val="0"/>
          <w:numId w:val="16"/>
        </w:numPr>
        <w:tabs>
          <w:tab w:val="left" w:pos="259"/>
        </w:tabs>
        <w:jc w:val="both"/>
        <w:rPr>
          <w:sz w:val="22"/>
          <w:szCs w:val="22"/>
        </w:rPr>
      </w:pPr>
      <w:r w:rsidRPr="00F637A0">
        <w:rPr>
          <w:sz w:val="22"/>
          <w:szCs w:val="22"/>
        </w:rPr>
        <w:t>мойка транспортных средств;</w:t>
      </w:r>
    </w:p>
    <w:p w14:paraId="288C2250" w14:textId="77777777" w:rsidR="00122609" w:rsidRPr="00F637A0" w:rsidRDefault="00122609" w:rsidP="00122609">
      <w:pPr>
        <w:numPr>
          <w:ilvl w:val="0"/>
          <w:numId w:val="16"/>
        </w:numPr>
        <w:tabs>
          <w:tab w:val="left" w:pos="262"/>
        </w:tabs>
        <w:jc w:val="both"/>
        <w:rPr>
          <w:sz w:val="22"/>
          <w:szCs w:val="22"/>
        </w:rPr>
      </w:pPr>
      <w:r w:rsidRPr="00F637A0">
        <w:rPr>
          <w:sz w:val="22"/>
          <w:szCs w:val="22"/>
        </w:rPr>
        <w:t xml:space="preserve">слив бензина, масел, регулировка звуковых сигналов, тормозных систем и любой другой ремонт автомобилей, в случае необходимости допускается заполнение жидкости для </w:t>
      </w:r>
      <w:proofErr w:type="spellStart"/>
      <w:r w:rsidRPr="00F637A0">
        <w:rPr>
          <w:sz w:val="22"/>
          <w:szCs w:val="22"/>
        </w:rPr>
        <w:t>омывания</w:t>
      </w:r>
      <w:proofErr w:type="spellEnd"/>
      <w:r w:rsidRPr="00F637A0">
        <w:rPr>
          <w:sz w:val="22"/>
          <w:szCs w:val="22"/>
        </w:rPr>
        <w:t xml:space="preserve"> стёкол, тосола, накачивание покрышек воздухом и их замена;</w:t>
      </w:r>
    </w:p>
    <w:p w14:paraId="230D2FEE" w14:textId="77777777" w:rsidR="00122609" w:rsidRPr="00F637A0" w:rsidRDefault="00122609" w:rsidP="00122609">
      <w:pPr>
        <w:numPr>
          <w:ilvl w:val="0"/>
          <w:numId w:val="16"/>
        </w:numPr>
        <w:tabs>
          <w:tab w:val="left" w:pos="259"/>
        </w:tabs>
        <w:jc w:val="both"/>
        <w:rPr>
          <w:sz w:val="22"/>
          <w:szCs w:val="22"/>
        </w:rPr>
      </w:pPr>
      <w:r w:rsidRPr="00F637A0">
        <w:rPr>
          <w:sz w:val="22"/>
          <w:szCs w:val="22"/>
        </w:rPr>
        <w:t>парковать транспортное средство с незакрытым герметично отверстием для заправки бензина;</w:t>
      </w:r>
    </w:p>
    <w:p w14:paraId="4BF48145" w14:textId="77777777" w:rsidR="00122609" w:rsidRPr="00F637A0" w:rsidRDefault="00122609" w:rsidP="00122609">
      <w:pPr>
        <w:numPr>
          <w:ilvl w:val="0"/>
          <w:numId w:val="16"/>
        </w:numPr>
        <w:tabs>
          <w:tab w:val="left" w:pos="212"/>
        </w:tabs>
        <w:jc w:val="both"/>
        <w:rPr>
          <w:sz w:val="22"/>
          <w:szCs w:val="22"/>
        </w:rPr>
      </w:pPr>
      <w:r w:rsidRPr="00F637A0">
        <w:rPr>
          <w:sz w:val="22"/>
          <w:szCs w:val="22"/>
        </w:rPr>
        <w:t>парковать транспортные средства, не имеющие государственных номерных знаков и находящиеся в ненадлежащем техническом состоянии;</w:t>
      </w:r>
    </w:p>
    <w:p w14:paraId="7E101CAA" w14:textId="77777777" w:rsidR="00122609" w:rsidRPr="00F637A0" w:rsidRDefault="00122609" w:rsidP="00122609">
      <w:pPr>
        <w:numPr>
          <w:ilvl w:val="0"/>
          <w:numId w:val="16"/>
        </w:numPr>
        <w:tabs>
          <w:tab w:val="left" w:pos="212"/>
        </w:tabs>
        <w:jc w:val="both"/>
        <w:rPr>
          <w:sz w:val="22"/>
          <w:szCs w:val="22"/>
        </w:rPr>
      </w:pPr>
      <w:r w:rsidRPr="00F637A0">
        <w:rPr>
          <w:sz w:val="22"/>
          <w:szCs w:val="22"/>
        </w:rPr>
        <w:t>хранить в транспортных средствах легко воспламеняющиеся и взрывоопасные вещества и предметы, а также перевозить, загружать, разгружать таковые и использовать открытый огонь;</w:t>
      </w:r>
    </w:p>
    <w:p w14:paraId="4B28957A" w14:textId="77777777" w:rsidR="00122609" w:rsidRPr="00F637A0" w:rsidRDefault="00122609" w:rsidP="00122609">
      <w:pPr>
        <w:numPr>
          <w:ilvl w:val="0"/>
          <w:numId w:val="16"/>
        </w:numPr>
        <w:tabs>
          <w:tab w:val="left" w:pos="216"/>
        </w:tabs>
        <w:jc w:val="both"/>
        <w:rPr>
          <w:sz w:val="22"/>
          <w:szCs w:val="22"/>
        </w:rPr>
      </w:pPr>
      <w:r w:rsidRPr="00F637A0">
        <w:rPr>
          <w:sz w:val="22"/>
          <w:szCs w:val="22"/>
        </w:rPr>
        <w:t>осуществлять любые другие действия, которые могли бы причинить убытки другим пользователям автостоянки;</w:t>
      </w:r>
    </w:p>
    <w:p w14:paraId="6EFB3C90" w14:textId="77777777" w:rsidR="00122609" w:rsidRPr="00F637A0" w:rsidRDefault="00122609" w:rsidP="00122609">
      <w:pPr>
        <w:numPr>
          <w:ilvl w:val="1"/>
          <w:numId w:val="20"/>
        </w:numPr>
        <w:tabs>
          <w:tab w:val="left" w:pos="673"/>
        </w:tabs>
        <w:ind w:left="0" w:firstLine="0"/>
        <w:jc w:val="both"/>
        <w:rPr>
          <w:sz w:val="22"/>
          <w:szCs w:val="22"/>
        </w:rPr>
      </w:pPr>
      <w:r w:rsidRPr="00F637A0">
        <w:rPr>
          <w:sz w:val="22"/>
          <w:szCs w:val="22"/>
        </w:rPr>
        <w:lastRenderedPageBreak/>
        <w:t>Обязанностью владельца автотранспортного средства является делать всё необходимое, чтобы исключить движение своего транспортного средства и его использование без своего присутствия.</w:t>
      </w:r>
    </w:p>
    <w:p w14:paraId="374F58F3" w14:textId="77777777" w:rsidR="00122609" w:rsidRPr="00F637A0" w:rsidRDefault="00122609" w:rsidP="00122609">
      <w:pPr>
        <w:numPr>
          <w:ilvl w:val="1"/>
          <w:numId w:val="20"/>
        </w:numPr>
        <w:tabs>
          <w:tab w:val="left" w:pos="669"/>
        </w:tabs>
        <w:ind w:left="0" w:firstLine="0"/>
        <w:jc w:val="both"/>
        <w:rPr>
          <w:sz w:val="22"/>
          <w:szCs w:val="22"/>
        </w:rPr>
      </w:pPr>
      <w:r w:rsidRPr="00F637A0">
        <w:rPr>
          <w:sz w:val="22"/>
          <w:szCs w:val="22"/>
        </w:rPr>
        <w:t>Владельцы автотранспортных средств несут ответственность за все убытки, причинённые своими прямыми или косвенными действиями другим автовладельцам.</w:t>
      </w:r>
    </w:p>
    <w:p w14:paraId="7A1426D5" w14:textId="77777777" w:rsidR="00122609" w:rsidRPr="00F637A0" w:rsidRDefault="00122609" w:rsidP="00122609">
      <w:pPr>
        <w:jc w:val="both"/>
        <w:rPr>
          <w:sz w:val="22"/>
          <w:szCs w:val="22"/>
        </w:rPr>
      </w:pPr>
      <w:r w:rsidRPr="00F637A0">
        <w:rPr>
          <w:sz w:val="22"/>
          <w:szCs w:val="22"/>
        </w:rPr>
        <w:t>В случаях, когда в результате действий автовладельца причинены какие-то повреждения транспортным средствам других автовладельцев, его обязанностью является незамедлительно сообщить Службе охраны.</w:t>
      </w:r>
    </w:p>
    <w:p w14:paraId="7222C14C" w14:textId="77777777" w:rsidR="00122609" w:rsidRPr="00F637A0" w:rsidRDefault="00122609" w:rsidP="00122609">
      <w:pPr>
        <w:jc w:val="both"/>
        <w:rPr>
          <w:sz w:val="22"/>
          <w:szCs w:val="22"/>
        </w:rPr>
      </w:pPr>
    </w:p>
    <w:p w14:paraId="3A5E6DA1" w14:textId="77777777" w:rsidR="00122609" w:rsidRPr="00F637A0" w:rsidRDefault="00122609" w:rsidP="00122609">
      <w:pPr>
        <w:numPr>
          <w:ilvl w:val="0"/>
          <w:numId w:val="20"/>
        </w:numPr>
        <w:tabs>
          <w:tab w:val="left" w:pos="320"/>
        </w:tabs>
        <w:ind w:left="0" w:firstLine="0"/>
        <w:jc w:val="center"/>
        <w:rPr>
          <w:b/>
          <w:bCs/>
          <w:sz w:val="22"/>
          <w:szCs w:val="22"/>
        </w:rPr>
      </w:pPr>
      <w:r w:rsidRPr="00F637A0">
        <w:rPr>
          <w:b/>
          <w:bCs/>
          <w:sz w:val="22"/>
          <w:szCs w:val="22"/>
        </w:rPr>
        <w:t>ВНОС/ВЫНОС И ВВОЗ/ВЫВОЗ МАТЕРИАЛЬНЫХ ЦЕННОСТЕЙ</w:t>
      </w:r>
      <w:r>
        <w:rPr>
          <w:b/>
          <w:bCs/>
          <w:sz w:val="22"/>
          <w:szCs w:val="22"/>
        </w:rPr>
        <w:t>.</w:t>
      </w:r>
    </w:p>
    <w:p w14:paraId="53A09E6A" w14:textId="77777777" w:rsidR="00122609" w:rsidRPr="00F637A0" w:rsidRDefault="00122609" w:rsidP="00122609">
      <w:pPr>
        <w:tabs>
          <w:tab w:val="left" w:pos="320"/>
        </w:tabs>
        <w:rPr>
          <w:sz w:val="22"/>
          <w:szCs w:val="22"/>
        </w:rPr>
      </w:pPr>
    </w:p>
    <w:p w14:paraId="53EA3C0C" w14:textId="77777777" w:rsidR="00122609" w:rsidRPr="00F637A0" w:rsidRDefault="00122609" w:rsidP="00122609">
      <w:pPr>
        <w:tabs>
          <w:tab w:val="left" w:pos="557"/>
        </w:tabs>
        <w:jc w:val="both"/>
        <w:rPr>
          <w:sz w:val="22"/>
          <w:szCs w:val="22"/>
        </w:rPr>
      </w:pPr>
      <w:r w:rsidRPr="00F637A0">
        <w:rPr>
          <w:sz w:val="22"/>
          <w:szCs w:val="22"/>
        </w:rPr>
        <w:t>8.1. Собственникам жилых/нежилых помещений, их уполномоченным лицам, в том числе арендаторам разрешено вносить/выносить на территорию ЖК мебель, бытовую технику, хозяйственное имущество, беспрепятственно.</w:t>
      </w:r>
    </w:p>
    <w:p w14:paraId="5C0E75A5" w14:textId="77777777" w:rsidR="00122609" w:rsidRPr="00F637A0" w:rsidRDefault="00122609" w:rsidP="00122609">
      <w:pPr>
        <w:suppressAutoHyphens/>
        <w:jc w:val="both"/>
        <w:rPr>
          <w:sz w:val="22"/>
          <w:szCs w:val="22"/>
        </w:rPr>
      </w:pPr>
      <w:r w:rsidRPr="00F637A0">
        <w:rPr>
          <w:sz w:val="22"/>
          <w:szCs w:val="22"/>
        </w:rPr>
        <w:t>8.2. Охранник имеет право кратковременно остановить лицо, выносящее с территории ЖК материальные ценности (велосипеды, коляски, бытовую технику и т. д.) с целью проверки принадлежности данному лицу выносимых ценностей. В случае выявления хищения контролёр осуществляет задержание подозреваемого до прибытия полиции.</w:t>
      </w:r>
    </w:p>
    <w:p w14:paraId="31C41A40" w14:textId="77777777" w:rsidR="00122609" w:rsidRPr="00F637A0" w:rsidRDefault="00122609" w:rsidP="00122609">
      <w:pPr>
        <w:tabs>
          <w:tab w:val="left" w:pos="557"/>
        </w:tabs>
        <w:jc w:val="both"/>
        <w:rPr>
          <w:sz w:val="22"/>
          <w:szCs w:val="22"/>
        </w:rPr>
      </w:pPr>
      <w:r w:rsidRPr="00F637A0">
        <w:rPr>
          <w:sz w:val="22"/>
          <w:szCs w:val="22"/>
        </w:rPr>
        <w:t>8.3. Охранник имеет право при выезде автотранспорта с территории ЖК произвести документальную проверку принадлежности автомобиля собственнику, либо доверенному лицу, управляющему данным автомобилем. При этом досмотр автомобиля и личных вещей пассажиров запрещён.</w:t>
      </w:r>
    </w:p>
    <w:p w14:paraId="4B2FE4E3" w14:textId="77777777" w:rsidR="00122609" w:rsidRPr="00F637A0" w:rsidRDefault="00122609" w:rsidP="00122609">
      <w:pPr>
        <w:tabs>
          <w:tab w:val="left" w:pos="557"/>
        </w:tabs>
        <w:jc w:val="both"/>
        <w:rPr>
          <w:sz w:val="22"/>
          <w:szCs w:val="22"/>
        </w:rPr>
      </w:pPr>
    </w:p>
    <w:p w14:paraId="076CB7ED" w14:textId="77777777" w:rsidR="00122609" w:rsidRPr="00F637A0" w:rsidRDefault="00122609" w:rsidP="00122609">
      <w:pPr>
        <w:numPr>
          <w:ilvl w:val="0"/>
          <w:numId w:val="20"/>
        </w:numPr>
        <w:tabs>
          <w:tab w:val="left" w:pos="345"/>
        </w:tabs>
        <w:jc w:val="center"/>
        <w:rPr>
          <w:b/>
          <w:bCs/>
          <w:sz w:val="22"/>
          <w:szCs w:val="22"/>
        </w:rPr>
      </w:pPr>
      <w:r w:rsidRPr="00F637A0">
        <w:rPr>
          <w:b/>
          <w:bCs/>
          <w:sz w:val="22"/>
          <w:szCs w:val="22"/>
        </w:rPr>
        <w:t>ПОДДЕРЖАНИЕ ОБЩЕСТВЕННОГО ПОРЯДКА НА ТЕРРИТОРИИ ЖИЛОГО КОМПЛЕКСА И КОНТРОЛЬ РЕЖИМА БЕЗОПАСНОСТИ</w:t>
      </w:r>
      <w:r>
        <w:rPr>
          <w:b/>
          <w:bCs/>
          <w:sz w:val="22"/>
          <w:szCs w:val="22"/>
        </w:rPr>
        <w:t>.</w:t>
      </w:r>
    </w:p>
    <w:p w14:paraId="70D8C24E" w14:textId="77777777" w:rsidR="00122609" w:rsidRPr="00F637A0" w:rsidRDefault="00122609" w:rsidP="00122609">
      <w:pPr>
        <w:tabs>
          <w:tab w:val="left" w:pos="345"/>
        </w:tabs>
        <w:ind w:left="360"/>
        <w:rPr>
          <w:sz w:val="22"/>
          <w:szCs w:val="22"/>
        </w:rPr>
      </w:pPr>
    </w:p>
    <w:p w14:paraId="46A327EA" w14:textId="77777777" w:rsidR="00122609" w:rsidRPr="00F637A0" w:rsidRDefault="00122609" w:rsidP="00122609">
      <w:pPr>
        <w:tabs>
          <w:tab w:val="left" w:pos="561"/>
        </w:tabs>
        <w:jc w:val="both"/>
        <w:rPr>
          <w:sz w:val="22"/>
          <w:szCs w:val="22"/>
        </w:rPr>
      </w:pPr>
      <w:r w:rsidRPr="00F637A0">
        <w:rPr>
          <w:sz w:val="22"/>
          <w:szCs w:val="22"/>
        </w:rPr>
        <w:t>9.1. В целях поддержания общественного порядка и контроля режима безопасности на территории ЖК, сотрудникам Службы охраны, по согласованию с управляющей организацией, предоставляется право:</w:t>
      </w:r>
    </w:p>
    <w:p w14:paraId="7C3F2654" w14:textId="77777777" w:rsidR="00122609" w:rsidRPr="00F637A0" w:rsidRDefault="00122609" w:rsidP="00122609">
      <w:pPr>
        <w:numPr>
          <w:ilvl w:val="0"/>
          <w:numId w:val="16"/>
        </w:numPr>
        <w:tabs>
          <w:tab w:val="left" w:pos="233"/>
        </w:tabs>
        <w:jc w:val="both"/>
        <w:rPr>
          <w:sz w:val="22"/>
          <w:szCs w:val="22"/>
        </w:rPr>
      </w:pPr>
      <w:r w:rsidRPr="00F637A0">
        <w:rPr>
          <w:sz w:val="22"/>
          <w:szCs w:val="22"/>
        </w:rPr>
        <w:t>осуществлять контроль за лицами, находящимися на территории ЖК;</w:t>
      </w:r>
    </w:p>
    <w:p w14:paraId="1DAE5B0E" w14:textId="77777777" w:rsidR="00122609" w:rsidRPr="00F637A0" w:rsidRDefault="00122609" w:rsidP="00122609">
      <w:pPr>
        <w:numPr>
          <w:ilvl w:val="0"/>
          <w:numId w:val="16"/>
        </w:numPr>
        <w:tabs>
          <w:tab w:val="left" w:pos="233"/>
        </w:tabs>
        <w:jc w:val="both"/>
        <w:rPr>
          <w:sz w:val="22"/>
          <w:szCs w:val="22"/>
        </w:rPr>
      </w:pPr>
      <w:r w:rsidRPr="00F637A0">
        <w:rPr>
          <w:sz w:val="22"/>
          <w:szCs w:val="22"/>
        </w:rPr>
        <w:t>осуществлять пропускной режим на территорию ЖК, в его здания и сооружения в соответствии с требованиями данных Правил;</w:t>
      </w:r>
    </w:p>
    <w:p w14:paraId="44E7E959" w14:textId="77777777" w:rsidR="00122609" w:rsidRPr="00F637A0" w:rsidRDefault="00122609" w:rsidP="00122609">
      <w:pPr>
        <w:numPr>
          <w:ilvl w:val="0"/>
          <w:numId w:val="16"/>
        </w:numPr>
        <w:tabs>
          <w:tab w:val="left" w:pos="240"/>
        </w:tabs>
        <w:jc w:val="both"/>
        <w:rPr>
          <w:sz w:val="22"/>
          <w:szCs w:val="22"/>
        </w:rPr>
      </w:pPr>
      <w:r w:rsidRPr="00F637A0">
        <w:rPr>
          <w:sz w:val="22"/>
          <w:szCs w:val="22"/>
        </w:rPr>
        <w:t>осуществлять осмотр зданий, сооружений,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w:t>
      </w:r>
    </w:p>
    <w:p w14:paraId="0FEFDD31" w14:textId="77777777" w:rsidR="00122609" w:rsidRPr="00F637A0" w:rsidRDefault="00122609" w:rsidP="00122609">
      <w:pPr>
        <w:numPr>
          <w:ilvl w:val="0"/>
          <w:numId w:val="16"/>
        </w:numPr>
        <w:tabs>
          <w:tab w:val="left" w:pos="237"/>
        </w:tabs>
        <w:jc w:val="both"/>
        <w:rPr>
          <w:sz w:val="22"/>
          <w:szCs w:val="22"/>
        </w:rPr>
      </w:pPr>
      <w:r w:rsidRPr="00F637A0">
        <w:rPr>
          <w:sz w:val="22"/>
          <w:szCs w:val="22"/>
        </w:rPr>
        <w:t>в случае крайней необходимости, при согласовании с администрацией управляющей компании вскрывать служебные помещения на территории ЖК с отметкой причин вскрытия и результатов в журнале;</w:t>
      </w:r>
    </w:p>
    <w:p w14:paraId="00055CD3" w14:textId="77777777" w:rsidR="00122609" w:rsidRPr="00F637A0" w:rsidRDefault="00122609" w:rsidP="00122609">
      <w:pPr>
        <w:numPr>
          <w:ilvl w:val="0"/>
          <w:numId w:val="16"/>
        </w:numPr>
        <w:tabs>
          <w:tab w:val="left" w:pos="237"/>
        </w:tabs>
        <w:jc w:val="both"/>
        <w:rPr>
          <w:sz w:val="22"/>
          <w:szCs w:val="22"/>
        </w:rPr>
      </w:pPr>
      <w:r w:rsidRPr="00F637A0">
        <w:rPr>
          <w:sz w:val="22"/>
          <w:szCs w:val="22"/>
        </w:rPr>
        <w:t>осуществлять контроль за правопорядком на территории ЖК, применять соответствующие меры общегражданского характера к нарушителям общественного порядка;</w:t>
      </w:r>
    </w:p>
    <w:p w14:paraId="68C6AAB8" w14:textId="77777777" w:rsidR="00122609" w:rsidRPr="00F637A0" w:rsidRDefault="00122609" w:rsidP="00122609">
      <w:pPr>
        <w:numPr>
          <w:ilvl w:val="0"/>
          <w:numId w:val="16"/>
        </w:numPr>
        <w:tabs>
          <w:tab w:val="left" w:pos="237"/>
        </w:tabs>
        <w:jc w:val="both"/>
        <w:rPr>
          <w:sz w:val="22"/>
          <w:szCs w:val="22"/>
        </w:rPr>
      </w:pPr>
      <w:r w:rsidRPr="00F637A0">
        <w:rPr>
          <w:sz w:val="22"/>
          <w:szCs w:val="22"/>
        </w:rPr>
        <w:t>не допускать правонарушений на территории ЖК, при крайней необходимости нарушителей задерживать и передавать сотрудникам полиции, для принятия к ним соответствующих мер;</w:t>
      </w:r>
    </w:p>
    <w:p w14:paraId="28904B29" w14:textId="77777777" w:rsidR="00122609" w:rsidRPr="00F637A0" w:rsidRDefault="00122609" w:rsidP="00122609">
      <w:pPr>
        <w:numPr>
          <w:ilvl w:val="0"/>
          <w:numId w:val="16"/>
        </w:numPr>
        <w:tabs>
          <w:tab w:val="left" w:pos="237"/>
        </w:tabs>
        <w:jc w:val="both"/>
        <w:rPr>
          <w:sz w:val="22"/>
          <w:szCs w:val="22"/>
        </w:rPr>
      </w:pPr>
      <w:r w:rsidRPr="00F637A0">
        <w:rPr>
          <w:sz w:val="22"/>
          <w:szCs w:val="22"/>
        </w:rPr>
        <w:t>не допускать на территорию ЖК и выпроваживать с территории ЖК посторонних лиц;</w:t>
      </w:r>
    </w:p>
    <w:p w14:paraId="42A01DF7" w14:textId="77777777" w:rsidR="00122609" w:rsidRPr="00F637A0" w:rsidRDefault="00122609" w:rsidP="00122609">
      <w:pPr>
        <w:numPr>
          <w:ilvl w:val="0"/>
          <w:numId w:val="16"/>
        </w:numPr>
        <w:tabs>
          <w:tab w:val="left" w:pos="237"/>
        </w:tabs>
        <w:jc w:val="both"/>
        <w:rPr>
          <w:sz w:val="22"/>
          <w:szCs w:val="22"/>
        </w:rPr>
      </w:pPr>
      <w:r w:rsidRPr="00F637A0">
        <w:rPr>
          <w:sz w:val="22"/>
          <w:szCs w:val="22"/>
        </w:rPr>
        <w:t>требовать выполнения Правил в части пропуска автомобилей через КПП;</w:t>
      </w:r>
    </w:p>
    <w:p w14:paraId="13AA5DCE" w14:textId="77777777" w:rsidR="00122609" w:rsidRPr="00F637A0" w:rsidRDefault="00122609" w:rsidP="00122609">
      <w:pPr>
        <w:numPr>
          <w:ilvl w:val="0"/>
          <w:numId w:val="16"/>
        </w:numPr>
        <w:tabs>
          <w:tab w:val="left" w:pos="244"/>
        </w:tabs>
        <w:jc w:val="both"/>
        <w:rPr>
          <w:sz w:val="22"/>
          <w:szCs w:val="22"/>
        </w:rPr>
      </w:pPr>
      <w:r w:rsidRPr="00F637A0">
        <w:rPr>
          <w:sz w:val="22"/>
          <w:szCs w:val="22"/>
        </w:rPr>
        <w:t>требовать от собственников, жителей, посетителей и работников обслуживающих организаций соблюдения правил внутреннего распорядка, правил проживания, техники безопасности, техники пожарной безопасности и режима производства работ.</w:t>
      </w:r>
    </w:p>
    <w:p w14:paraId="09DD6FD8" w14:textId="77777777" w:rsidR="00122609" w:rsidRPr="00F637A0" w:rsidRDefault="00122609" w:rsidP="00122609">
      <w:pPr>
        <w:tabs>
          <w:tab w:val="left" w:pos="244"/>
        </w:tabs>
        <w:jc w:val="both"/>
        <w:rPr>
          <w:sz w:val="22"/>
          <w:szCs w:val="22"/>
        </w:rPr>
      </w:pPr>
    </w:p>
    <w:p w14:paraId="0F187A4D" w14:textId="77777777" w:rsidR="00122609" w:rsidRPr="00F637A0" w:rsidRDefault="00122609" w:rsidP="00122609">
      <w:pPr>
        <w:numPr>
          <w:ilvl w:val="0"/>
          <w:numId w:val="20"/>
        </w:numPr>
        <w:tabs>
          <w:tab w:val="left" w:pos="0"/>
          <w:tab w:val="left" w:pos="348"/>
          <w:tab w:val="left" w:pos="709"/>
        </w:tabs>
        <w:jc w:val="center"/>
        <w:rPr>
          <w:b/>
          <w:bCs/>
          <w:sz w:val="22"/>
          <w:szCs w:val="22"/>
        </w:rPr>
      </w:pPr>
      <w:r w:rsidRPr="00F637A0">
        <w:rPr>
          <w:b/>
          <w:bCs/>
          <w:sz w:val="22"/>
          <w:szCs w:val="22"/>
        </w:rPr>
        <w:t>ОБЯЗАННОСТИ ЛИЦ, НАХОДЯЩИХСЯ НА ТЕРРИТОРИИ ЖИЛОГО КОМПЛЕКСА</w:t>
      </w:r>
      <w:r>
        <w:rPr>
          <w:b/>
          <w:bCs/>
          <w:sz w:val="22"/>
          <w:szCs w:val="22"/>
        </w:rPr>
        <w:t>.</w:t>
      </w:r>
    </w:p>
    <w:p w14:paraId="3918A4BB" w14:textId="77777777" w:rsidR="00122609" w:rsidRPr="00F637A0" w:rsidRDefault="00122609" w:rsidP="00122609">
      <w:pPr>
        <w:tabs>
          <w:tab w:val="left" w:pos="0"/>
          <w:tab w:val="left" w:pos="348"/>
          <w:tab w:val="left" w:pos="709"/>
        </w:tabs>
        <w:ind w:left="360"/>
        <w:rPr>
          <w:sz w:val="22"/>
          <w:szCs w:val="22"/>
        </w:rPr>
      </w:pPr>
    </w:p>
    <w:p w14:paraId="01745BBA" w14:textId="77777777" w:rsidR="00122609" w:rsidRPr="00F637A0" w:rsidRDefault="00122609" w:rsidP="00122609">
      <w:pPr>
        <w:tabs>
          <w:tab w:val="left" w:pos="0"/>
          <w:tab w:val="left" w:pos="557"/>
          <w:tab w:val="left" w:pos="709"/>
        </w:tabs>
        <w:jc w:val="both"/>
        <w:rPr>
          <w:sz w:val="22"/>
          <w:szCs w:val="22"/>
        </w:rPr>
      </w:pPr>
      <w:r w:rsidRPr="00F637A0">
        <w:rPr>
          <w:sz w:val="22"/>
          <w:szCs w:val="22"/>
        </w:rPr>
        <w:t>10.1. Сотрудники управляющей компании, предприятий, учреждений и организаций, находящихся на территории жилого комплекса, обязаны:</w:t>
      </w:r>
    </w:p>
    <w:p w14:paraId="67EF8E1D" w14:textId="77777777" w:rsidR="00122609" w:rsidRPr="00F637A0" w:rsidRDefault="00122609" w:rsidP="00122609">
      <w:pPr>
        <w:numPr>
          <w:ilvl w:val="0"/>
          <w:numId w:val="16"/>
        </w:numPr>
        <w:tabs>
          <w:tab w:val="left" w:pos="0"/>
          <w:tab w:val="left" w:pos="237"/>
          <w:tab w:val="left" w:pos="709"/>
        </w:tabs>
        <w:jc w:val="both"/>
        <w:rPr>
          <w:sz w:val="22"/>
          <w:szCs w:val="22"/>
        </w:rPr>
      </w:pPr>
      <w:r w:rsidRPr="00F637A0">
        <w:rPr>
          <w:sz w:val="22"/>
          <w:szCs w:val="22"/>
        </w:rPr>
        <w:t>знать и лично соблюдать установленный пропускной и внутренний распорядок на территории ЖК;</w:t>
      </w:r>
    </w:p>
    <w:p w14:paraId="6C2BDA6E" w14:textId="77777777" w:rsidR="00122609" w:rsidRPr="00F637A0" w:rsidRDefault="00122609" w:rsidP="00122609">
      <w:pPr>
        <w:keepNext/>
        <w:keepLines/>
        <w:numPr>
          <w:ilvl w:val="0"/>
          <w:numId w:val="16"/>
        </w:numPr>
        <w:tabs>
          <w:tab w:val="left" w:pos="0"/>
          <w:tab w:val="left" w:pos="155"/>
          <w:tab w:val="left" w:pos="254"/>
          <w:tab w:val="left" w:pos="709"/>
        </w:tabs>
        <w:jc w:val="both"/>
        <w:rPr>
          <w:sz w:val="22"/>
          <w:szCs w:val="22"/>
        </w:rPr>
      </w:pPr>
      <w:r w:rsidRPr="00F637A0">
        <w:rPr>
          <w:sz w:val="22"/>
          <w:szCs w:val="22"/>
        </w:rPr>
        <w:t>знакомить посетителей, гостей с правилами нахождения на территории ЖК и нести ответственность за соблюдение ими установленных правил;</w:t>
      </w:r>
    </w:p>
    <w:p w14:paraId="6967A8D7" w14:textId="77777777" w:rsidR="00122609" w:rsidRPr="00F637A0" w:rsidRDefault="00122609" w:rsidP="00122609">
      <w:pPr>
        <w:numPr>
          <w:ilvl w:val="0"/>
          <w:numId w:val="16"/>
        </w:numPr>
        <w:tabs>
          <w:tab w:val="left" w:pos="0"/>
          <w:tab w:val="left" w:pos="257"/>
          <w:tab w:val="left" w:pos="709"/>
        </w:tabs>
        <w:jc w:val="both"/>
        <w:rPr>
          <w:sz w:val="22"/>
          <w:szCs w:val="22"/>
        </w:rPr>
      </w:pPr>
      <w:r w:rsidRPr="00F637A0">
        <w:rPr>
          <w:sz w:val="22"/>
          <w:szCs w:val="22"/>
        </w:rPr>
        <w:t>знать порядок действий и уметь действовать в случаях возникновения чрезвычайных ситуаций в помещениях и на территории ЖК.</w:t>
      </w:r>
    </w:p>
    <w:p w14:paraId="48C53C1D" w14:textId="77777777" w:rsidR="00122609" w:rsidRPr="00F637A0" w:rsidRDefault="00122609" w:rsidP="00122609">
      <w:pPr>
        <w:pStyle w:val="9"/>
        <w:shd w:val="clear" w:color="auto" w:fill="auto"/>
        <w:tabs>
          <w:tab w:val="left" w:pos="581"/>
        </w:tabs>
        <w:spacing w:before="0" w:line="240" w:lineRule="auto"/>
        <w:jc w:val="both"/>
        <w:rPr>
          <w:sz w:val="22"/>
          <w:szCs w:val="22"/>
        </w:rPr>
      </w:pPr>
      <w:r w:rsidRPr="00F637A0">
        <w:rPr>
          <w:sz w:val="22"/>
          <w:szCs w:val="22"/>
        </w:rPr>
        <w:t>10.2. Руководители предприятий, учреждений и организаций, находящихся на территории ЖК, обязаны:</w:t>
      </w:r>
    </w:p>
    <w:p w14:paraId="519FEF9D" w14:textId="77777777" w:rsidR="00122609" w:rsidRPr="00F637A0" w:rsidRDefault="00122609" w:rsidP="00122609">
      <w:pPr>
        <w:numPr>
          <w:ilvl w:val="0"/>
          <w:numId w:val="16"/>
        </w:numPr>
        <w:tabs>
          <w:tab w:val="left" w:pos="257"/>
        </w:tabs>
        <w:jc w:val="both"/>
        <w:rPr>
          <w:sz w:val="22"/>
          <w:szCs w:val="22"/>
        </w:rPr>
      </w:pPr>
      <w:r w:rsidRPr="00F637A0">
        <w:rPr>
          <w:sz w:val="22"/>
          <w:szCs w:val="22"/>
        </w:rPr>
        <w:t>знать Правила и руководствоваться ими в повседневной деятельности;</w:t>
      </w:r>
    </w:p>
    <w:p w14:paraId="7FB83405" w14:textId="77777777" w:rsidR="00122609" w:rsidRPr="00F637A0" w:rsidRDefault="00122609" w:rsidP="00122609">
      <w:pPr>
        <w:numPr>
          <w:ilvl w:val="0"/>
          <w:numId w:val="16"/>
        </w:numPr>
        <w:tabs>
          <w:tab w:val="left" w:pos="257"/>
        </w:tabs>
        <w:jc w:val="both"/>
        <w:rPr>
          <w:sz w:val="22"/>
          <w:szCs w:val="22"/>
        </w:rPr>
      </w:pPr>
      <w:r w:rsidRPr="00F637A0">
        <w:rPr>
          <w:sz w:val="22"/>
          <w:szCs w:val="22"/>
        </w:rPr>
        <w:t>доводить до своих сотрудников требования Правил, выполнять их лично и требовать их выполнения от своих сотрудников;</w:t>
      </w:r>
    </w:p>
    <w:p w14:paraId="58B0A9C9" w14:textId="77777777" w:rsidR="00122609" w:rsidRPr="00F637A0" w:rsidRDefault="00122609" w:rsidP="00122609">
      <w:pPr>
        <w:numPr>
          <w:ilvl w:val="0"/>
          <w:numId w:val="16"/>
        </w:numPr>
        <w:tabs>
          <w:tab w:val="left" w:pos="257"/>
        </w:tabs>
        <w:jc w:val="both"/>
        <w:rPr>
          <w:sz w:val="22"/>
          <w:szCs w:val="22"/>
        </w:rPr>
      </w:pPr>
      <w:r w:rsidRPr="00F637A0">
        <w:rPr>
          <w:sz w:val="22"/>
          <w:szCs w:val="22"/>
        </w:rPr>
        <w:t>своевременно подавать заявки на пропуск автомобилей и оформление ключей, для прохода (проезда) на территорию ЖК своим сотрудникам и посетителям;</w:t>
      </w:r>
    </w:p>
    <w:p w14:paraId="0C6E7B89" w14:textId="77777777" w:rsidR="00122609" w:rsidRPr="00F637A0" w:rsidRDefault="00122609" w:rsidP="00122609">
      <w:pPr>
        <w:numPr>
          <w:ilvl w:val="0"/>
          <w:numId w:val="16"/>
        </w:numPr>
        <w:tabs>
          <w:tab w:val="left" w:pos="257"/>
        </w:tabs>
        <w:jc w:val="both"/>
        <w:rPr>
          <w:sz w:val="22"/>
          <w:szCs w:val="22"/>
        </w:rPr>
      </w:pPr>
      <w:r w:rsidRPr="00F637A0">
        <w:rPr>
          <w:sz w:val="22"/>
          <w:szCs w:val="22"/>
        </w:rPr>
        <w:t>при необходимости сопровождать посетителя от пропускного пункта в офис предприятия и обратно.</w:t>
      </w:r>
    </w:p>
    <w:p w14:paraId="0585DF62" w14:textId="77777777" w:rsidR="00122609" w:rsidRPr="00F637A0" w:rsidRDefault="00122609" w:rsidP="00122609">
      <w:pPr>
        <w:tabs>
          <w:tab w:val="left" w:pos="578"/>
        </w:tabs>
        <w:jc w:val="both"/>
        <w:rPr>
          <w:sz w:val="22"/>
          <w:szCs w:val="22"/>
        </w:rPr>
      </w:pPr>
      <w:r w:rsidRPr="00F637A0">
        <w:rPr>
          <w:sz w:val="22"/>
          <w:szCs w:val="22"/>
        </w:rPr>
        <w:t>10.3. Собственники (арендаторы) жилья, собственники нежилых помещений по соблюдению требований Правил:</w:t>
      </w:r>
    </w:p>
    <w:p w14:paraId="7BD7774F" w14:textId="77777777" w:rsidR="00122609" w:rsidRPr="00F637A0" w:rsidRDefault="00122609" w:rsidP="00122609">
      <w:pPr>
        <w:numPr>
          <w:ilvl w:val="0"/>
          <w:numId w:val="16"/>
        </w:numPr>
        <w:tabs>
          <w:tab w:val="left" w:pos="264"/>
        </w:tabs>
        <w:jc w:val="both"/>
        <w:rPr>
          <w:sz w:val="22"/>
          <w:szCs w:val="22"/>
        </w:rPr>
      </w:pPr>
      <w:r w:rsidRPr="00F637A0">
        <w:rPr>
          <w:sz w:val="22"/>
          <w:szCs w:val="22"/>
        </w:rPr>
        <w:lastRenderedPageBreak/>
        <w:t>знать и выполнять требования пропускного и внутри объектового режима на территории жилого комплекса;</w:t>
      </w:r>
    </w:p>
    <w:p w14:paraId="14090132" w14:textId="77777777" w:rsidR="00122609" w:rsidRPr="00F637A0" w:rsidRDefault="00122609" w:rsidP="00122609">
      <w:pPr>
        <w:numPr>
          <w:ilvl w:val="0"/>
          <w:numId w:val="16"/>
        </w:numPr>
        <w:tabs>
          <w:tab w:val="left" w:pos="261"/>
        </w:tabs>
        <w:jc w:val="both"/>
        <w:rPr>
          <w:sz w:val="22"/>
          <w:szCs w:val="22"/>
        </w:rPr>
      </w:pPr>
      <w:r w:rsidRPr="00F637A0">
        <w:rPr>
          <w:sz w:val="22"/>
          <w:szCs w:val="22"/>
        </w:rPr>
        <w:t>своевременно, в установленном порядке оформлять ключи для допуска в жилые дома и заявки на пропуск посетителей и гостевого автотранспорта, а также автотранспорта, доставляющего крупногабаритные вещи собственника;</w:t>
      </w:r>
    </w:p>
    <w:p w14:paraId="387F996E" w14:textId="77777777" w:rsidR="00122609" w:rsidRPr="00F637A0" w:rsidRDefault="00122609" w:rsidP="00122609">
      <w:pPr>
        <w:numPr>
          <w:ilvl w:val="0"/>
          <w:numId w:val="16"/>
        </w:numPr>
        <w:tabs>
          <w:tab w:val="left" w:pos="257"/>
        </w:tabs>
        <w:jc w:val="both"/>
        <w:rPr>
          <w:sz w:val="22"/>
          <w:szCs w:val="22"/>
        </w:rPr>
      </w:pPr>
      <w:r w:rsidRPr="00F637A0">
        <w:rPr>
          <w:sz w:val="22"/>
          <w:szCs w:val="22"/>
        </w:rPr>
        <w:t>соблюдать требования общественной безопасности, не допускать прохода в подъезды жилых домов, при пользовании системой контроля доступа посторонних и незнакомых лиц;</w:t>
      </w:r>
    </w:p>
    <w:p w14:paraId="122DE8A1" w14:textId="77777777" w:rsidR="00122609" w:rsidRPr="00F637A0" w:rsidRDefault="00122609" w:rsidP="00122609">
      <w:pPr>
        <w:numPr>
          <w:ilvl w:val="0"/>
          <w:numId w:val="16"/>
        </w:numPr>
        <w:tabs>
          <w:tab w:val="left" w:pos="257"/>
        </w:tabs>
        <w:jc w:val="both"/>
        <w:rPr>
          <w:sz w:val="22"/>
          <w:szCs w:val="22"/>
        </w:rPr>
      </w:pPr>
      <w:r w:rsidRPr="00F637A0">
        <w:rPr>
          <w:sz w:val="22"/>
          <w:szCs w:val="22"/>
        </w:rPr>
        <w:t>взаимодействовать с сотрудниками Службы охраны жилого комплекса;</w:t>
      </w:r>
    </w:p>
    <w:p w14:paraId="06422FE6" w14:textId="77777777" w:rsidR="00122609" w:rsidRPr="00F637A0" w:rsidRDefault="00122609" w:rsidP="00122609">
      <w:pPr>
        <w:numPr>
          <w:ilvl w:val="0"/>
          <w:numId w:val="16"/>
        </w:numPr>
        <w:tabs>
          <w:tab w:val="left" w:pos="257"/>
        </w:tabs>
        <w:jc w:val="both"/>
        <w:rPr>
          <w:sz w:val="22"/>
          <w:szCs w:val="22"/>
        </w:rPr>
      </w:pPr>
      <w:r w:rsidRPr="00F637A0">
        <w:rPr>
          <w:sz w:val="22"/>
          <w:szCs w:val="22"/>
        </w:rPr>
        <w:t>вносить свои предложения по вопросам организации охраны и поддержания правопорядка на территории ЖК.</w:t>
      </w:r>
    </w:p>
    <w:p w14:paraId="34344201" w14:textId="77777777" w:rsidR="00122609" w:rsidRPr="00F637A0" w:rsidRDefault="00122609" w:rsidP="00122609">
      <w:pPr>
        <w:tabs>
          <w:tab w:val="left" w:pos="574"/>
        </w:tabs>
        <w:ind w:left="720"/>
        <w:jc w:val="both"/>
        <w:rPr>
          <w:color w:val="0070C0"/>
          <w:sz w:val="22"/>
          <w:szCs w:val="22"/>
        </w:rPr>
      </w:pPr>
    </w:p>
    <w:p w14:paraId="53D4E3B9" w14:textId="77777777" w:rsidR="00122609" w:rsidRPr="00F637A0" w:rsidRDefault="00122609" w:rsidP="00122609">
      <w:pPr>
        <w:widowControl/>
        <w:numPr>
          <w:ilvl w:val="0"/>
          <w:numId w:val="20"/>
        </w:numPr>
        <w:tabs>
          <w:tab w:val="left" w:pos="567"/>
        </w:tabs>
        <w:suppressAutoHyphens/>
        <w:jc w:val="center"/>
        <w:rPr>
          <w:b/>
          <w:bCs/>
          <w:sz w:val="22"/>
          <w:szCs w:val="22"/>
        </w:rPr>
      </w:pPr>
      <w:r w:rsidRPr="00F637A0">
        <w:rPr>
          <w:b/>
          <w:bCs/>
          <w:sz w:val="22"/>
          <w:szCs w:val="22"/>
        </w:rPr>
        <w:t>Соблюдение принципа «Двор без машин» (Придомовая территория дома №24 Итальянский б-р, дома № 21 ул. Владимира Высоцкого)</w:t>
      </w:r>
      <w:r>
        <w:rPr>
          <w:b/>
          <w:bCs/>
          <w:sz w:val="22"/>
          <w:szCs w:val="22"/>
        </w:rPr>
        <w:t>.</w:t>
      </w:r>
    </w:p>
    <w:p w14:paraId="2931155D" w14:textId="77777777" w:rsidR="00122609" w:rsidRPr="00F637A0" w:rsidRDefault="00122609" w:rsidP="00122609">
      <w:pPr>
        <w:tabs>
          <w:tab w:val="left" w:pos="567"/>
        </w:tabs>
        <w:suppressAutoHyphens/>
        <w:ind w:left="360"/>
        <w:rPr>
          <w:b/>
          <w:bCs/>
          <w:sz w:val="22"/>
          <w:szCs w:val="22"/>
        </w:rPr>
      </w:pPr>
    </w:p>
    <w:p w14:paraId="5B0D4C80" w14:textId="77777777" w:rsidR="00122609" w:rsidRPr="00F637A0" w:rsidRDefault="00122609" w:rsidP="00122609">
      <w:pPr>
        <w:tabs>
          <w:tab w:val="left" w:pos="3223"/>
        </w:tabs>
        <w:jc w:val="both"/>
        <w:rPr>
          <w:sz w:val="22"/>
          <w:szCs w:val="22"/>
        </w:rPr>
      </w:pPr>
      <w:r w:rsidRPr="00F637A0">
        <w:rPr>
          <w:sz w:val="22"/>
          <w:szCs w:val="22"/>
        </w:rPr>
        <w:t>С целью обеспечения принципа «Двор без машин» работники ЧОП обязаны:</w:t>
      </w:r>
    </w:p>
    <w:p w14:paraId="283CC1CA" w14:textId="77777777" w:rsidR="00122609" w:rsidRPr="00F637A0" w:rsidRDefault="00122609" w:rsidP="00122609">
      <w:pPr>
        <w:tabs>
          <w:tab w:val="left" w:pos="3223"/>
        </w:tabs>
        <w:jc w:val="both"/>
        <w:rPr>
          <w:sz w:val="22"/>
          <w:szCs w:val="22"/>
        </w:rPr>
      </w:pPr>
      <w:r w:rsidRPr="00F637A0">
        <w:rPr>
          <w:sz w:val="22"/>
          <w:szCs w:val="22"/>
        </w:rPr>
        <w:t xml:space="preserve">11.1.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компанией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3DE31C74" w14:textId="77777777" w:rsidR="00122609" w:rsidRPr="00F637A0" w:rsidRDefault="00122609" w:rsidP="00122609">
      <w:pPr>
        <w:tabs>
          <w:tab w:val="left" w:pos="3223"/>
        </w:tabs>
        <w:jc w:val="both"/>
        <w:rPr>
          <w:sz w:val="22"/>
          <w:szCs w:val="22"/>
        </w:rPr>
      </w:pPr>
      <w:r w:rsidRPr="00F637A0">
        <w:rPr>
          <w:sz w:val="22"/>
          <w:szCs w:val="22"/>
        </w:rPr>
        <w:t>11.2.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4CC75F36" w14:textId="77777777" w:rsidR="00122609" w:rsidRPr="00F637A0" w:rsidRDefault="00122609" w:rsidP="00122609">
      <w:pPr>
        <w:tabs>
          <w:tab w:val="left" w:pos="3223"/>
        </w:tabs>
        <w:jc w:val="both"/>
        <w:rPr>
          <w:sz w:val="22"/>
          <w:szCs w:val="22"/>
        </w:rPr>
      </w:pPr>
      <w:r w:rsidRPr="00F637A0">
        <w:rPr>
          <w:sz w:val="22"/>
          <w:szCs w:val="22"/>
        </w:rPr>
        <w:t>11.3. 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179C88FD" w14:textId="77777777" w:rsidR="00122609" w:rsidRPr="00F637A0" w:rsidRDefault="00122609" w:rsidP="00122609">
      <w:pPr>
        <w:tabs>
          <w:tab w:val="left" w:pos="3223"/>
        </w:tabs>
        <w:jc w:val="both"/>
        <w:rPr>
          <w:sz w:val="22"/>
          <w:szCs w:val="22"/>
        </w:rPr>
      </w:pPr>
      <w:r w:rsidRPr="00F637A0">
        <w:rPr>
          <w:sz w:val="22"/>
          <w:szCs w:val="22"/>
        </w:rPr>
        <w:t>11.4. Не допускать на территорию придомовой территории дома №24 б-р Итальянский, дома № 21 ул. Владимира Высоцкого, автотранспорт, такси, за исключением доставки или вывоза граждан с инвалидностью (I – II группы);</w:t>
      </w:r>
    </w:p>
    <w:p w14:paraId="6B401ABD" w14:textId="77777777" w:rsidR="00122609" w:rsidRPr="00F637A0" w:rsidRDefault="00122609" w:rsidP="00122609">
      <w:pPr>
        <w:tabs>
          <w:tab w:val="left" w:pos="3223"/>
        </w:tabs>
        <w:jc w:val="both"/>
        <w:rPr>
          <w:sz w:val="22"/>
          <w:szCs w:val="22"/>
        </w:rPr>
      </w:pPr>
      <w:bookmarkStart w:id="30" w:name="bookmark15"/>
      <w:r w:rsidRPr="00F637A0">
        <w:rPr>
          <w:bCs/>
          <w:sz w:val="22"/>
          <w:szCs w:val="22"/>
        </w:rPr>
        <w:t xml:space="preserve">11.5. Допускать на территорию транспортные средства жителей с ограниченными возможностями, имеющих </w:t>
      </w:r>
      <w:r w:rsidRPr="00F637A0">
        <w:rPr>
          <w:bCs/>
          <w:sz w:val="22"/>
          <w:szCs w:val="22"/>
          <w:lang w:val="en-US"/>
        </w:rPr>
        <w:t>I</w:t>
      </w:r>
      <w:r w:rsidRPr="00F637A0">
        <w:rPr>
          <w:bCs/>
          <w:sz w:val="22"/>
          <w:szCs w:val="22"/>
        </w:rPr>
        <w:t xml:space="preserve"> – </w:t>
      </w:r>
      <w:r w:rsidRPr="00F637A0">
        <w:rPr>
          <w:bCs/>
          <w:sz w:val="22"/>
          <w:szCs w:val="22"/>
          <w:lang w:val="en-US"/>
        </w:rPr>
        <w:t>II</w:t>
      </w:r>
      <w:r w:rsidRPr="00F637A0">
        <w:rPr>
          <w:bCs/>
          <w:sz w:val="22"/>
          <w:szCs w:val="22"/>
        </w:rPr>
        <w:t xml:space="preserve"> группу инвалидности, на территории жилого дома возможно без ограничений (при наличии знака на транспортном средстве «Инвалид»);</w:t>
      </w:r>
    </w:p>
    <w:p w14:paraId="154EB3C8" w14:textId="77777777" w:rsidR="00122609" w:rsidRPr="00F637A0" w:rsidRDefault="00122609" w:rsidP="00122609">
      <w:pPr>
        <w:tabs>
          <w:tab w:val="left" w:pos="3223"/>
        </w:tabs>
        <w:jc w:val="both"/>
        <w:rPr>
          <w:sz w:val="22"/>
          <w:szCs w:val="22"/>
        </w:rPr>
      </w:pPr>
      <w:r w:rsidRPr="00F637A0">
        <w:rPr>
          <w:bCs/>
          <w:sz w:val="22"/>
          <w:szCs w:val="22"/>
        </w:rPr>
        <w:t xml:space="preserve"> движение транспортных средств во время открытия/закрытия ворот строго запрещается.</w:t>
      </w:r>
    </w:p>
    <w:p w14:paraId="0753C186" w14:textId="77777777" w:rsidR="00122609" w:rsidRDefault="00122609" w:rsidP="00122609">
      <w:pPr>
        <w:tabs>
          <w:tab w:val="left" w:pos="3223"/>
        </w:tabs>
        <w:jc w:val="both"/>
        <w:rPr>
          <w:bCs/>
          <w:sz w:val="22"/>
          <w:szCs w:val="22"/>
        </w:rPr>
      </w:pPr>
      <w:r w:rsidRPr="00F637A0">
        <w:rPr>
          <w:bCs/>
          <w:sz w:val="22"/>
          <w:szCs w:val="22"/>
        </w:rPr>
        <w:t>11.6. Пресекать незаконный проезд на территорию прочих транспортных средств.</w:t>
      </w:r>
      <w:bookmarkEnd w:id="30"/>
    </w:p>
    <w:p w14:paraId="3333D832" w14:textId="77777777" w:rsidR="00122609" w:rsidRPr="00F637A0" w:rsidRDefault="00122609" w:rsidP="00122609">
      <w:pPr>
        <w:tabs>
          <w:tab w:val="left" w:pos="3223"/>
        </w:tabs>
        <w:jc w:val="both"/>
        <w:rPr>
          <w:bCs/>
          <w:color w:val="0070C0"/>
          <w:sz w:val="22"/>
          <w:szCs w:val="22"/>
        </w:rPr>
      </w:pPr>
    </w:p>
    <w:p w14:paraId="66F9B793" w14:textId="46E31BF8" w:rsidR="00122609" w:rsidRDefault="00122609" w:rsidP="00122609">
      <w:pPr>
        <w:widowControl/>
        <w:numPr>
          <w:ilvl w:val="0"/>
          <w:numId w:val="20"/>
        </w:numPr>
        <w:tabs>
          <w:tab w:val="left" w:pos="567"/>
        </w:tabs>
        <w:suppressAutoHyphens/>
        <w:jc w:val="center"/>
        <w:rPr>
          <w:b/>
          <w:bCs/>
          <w:sz w:val="22"/>
          <w:szCs w:val="22"/>
        </w:rPr>
      </w:pPr>
      <w:r w:rsidRPr="00D65747">
        <w:rPr>
          <w:b/>
          <w:bCs/>
          <w:sz w:val="22"/>
          <w:szCs w:val="22"/>
        </w:rPr>
        <w:t>Обеспечение доступа в зону барбекю.</w:t>
      </w:r>
    </w:p>
    <w:p w14:paraId="11B4CE11" w14:textId="77777777" w:rsidR="00122609" w:rsidRPr="00D65747" w:rsidRDefault="00122609" w:rsidP="00122609">
      <w:pPr>
        <w:widowControl/>
        <w:tabs>
          <w:tab w:val="left" w:pos="567"/>
        </w:tabs>
        <w:suppressAutoHyphens/>
        <w:ind w:left="360"/>
        <w:rPr>
          <w:b/>
          <w:bCs/>
          <w:sz w:val="22"/>
          <w:szCs w:val="22"/>
        </w:rPr>
      </w:pPr>
    </w:p>
    <w:p w14:paraId="15047233" w14:textId="77777777" w:rsidR="00122609" w:rsidRPr="00F637A0" w:rsidRDefault="00122609" w:rsidP="00122609">
      <w:pPr>
        <w:jc w:val="both"/>
        <w:rPr>
          <w:sz w:val="22"/>
          <w:szCs w:val="22"/>
        </w:rPr>
      </w:pPr>
      <w:r w:rsidRPr="00F637A0">
        <w:rPr>
          <w:sz w:val="22"/>
          <w:szCs w:val="22"/>
        </w:rPr>
        <w:t>12.1. Правила посещения зоны барбекю в ЖК «Южный Бульвар»</w:t>
      </w:r>
    </w:p>
    <w:p w14:paraId="669DC24D" w14:textId="77777777" w:rsidR="00122609" w:rsidRPr="00F637A0" w:rsidRDefault="00122609" w:rsidP="00122609">
      <w:pPr>
        <w:jc w:val="both"/>
        <w:rPr>
          <w:sz w:val="22"/>
          <w:szCs w:val="22"/>
        </w:rPr>
      </w:pPr>
      <w:r w:rsidRPr="00F637A0">
        <w:rPr>
          <w:sz w:val="22"/>
          <w:szCs w:val="22"/>
        </w:rPr>
        <w:t> -доступ в зону барбекю обеспечивается с 08-00 до 21-00;</w:t>
      </w:r>
    </w:p>
    <w:p w14:paraId="4D33F184" w14:textId="77777777" w:rsidR="00122609" w:rsidRPr="00F637A0" w:rsidRDefault="00122609" w:rsidP="00122609">
      <w:pPr>
        <w:jc w:val="both"/>
        <w:rPr>
          <w:sz w:val="22"/>
          <w:szCs w:val="22"/>
        </w:rPr>
      </w:pPr>
      <w:r w:rsidRPr="00F637A0">
        <w:rPr>
          <w:sz w:val="22"/>
          <w:szCs w:val="22"/>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5CC54438" w14:textId="77777777" w:rsidR="00122609" w:rsidRPr="00F637A0" w:rsidRDefault="00122609" w:rsidP="00122609">
      <w:pPr>
        <w:jc w:val="both"/>
        <w:rPr>
          <w:sz w:val="22"/>
          <w:szCs w:val="22"/>
        </w:rPr>
      </w:pPr>
      <w:r w:rsidRPr="00F637A0">
        <w:rPr>
          <w:sz w:val="22"/>
          <w:szCs w:val="22"/>
        </w:rPr>
        <w:t> -для посещения зоны барбекю жителям ЖК требуется обратиться на пост охраны. При себе необходимо иметь документы, удостоверяющие личность;</w:t>
      </w:r>
    </w:p>
    <w:p w14:paraId="16D70E6F" w14:textId="77777777" w:rsidR="00122609" w:rsidRPr="00F637A0" w:rsidRDefault="00122609" w:rsidP="00122609">
      <w:pPr>
        <w:jc w:val="both"/>
        <w:rPr>
          <w:sz w:val="22"/>
          <w:szCs w:val="22"/>
        </w:rPr>
      </w:pPr>
      <w:r w:rsidRPr="00F637A0">
        <w:rPr>
          <w:sz w:val="22"/>
          <w:szCs w:val="22"/>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535175FD" w14:textId="77777777" w:rsidR="00122609" w:rsidRPr="00F637A0" w:rsidRDefault="00122609" w:rsidP="00122609">
      <w:pPr>
        <w:jc w:val="both"/>
        <w:rPr>
          <w:sz w:val="22"/>
          <w:szCs w:val="22"/>
        </w:rPr>
      </w:pPr>
      <w:r w:rsidRPr="00F637A0">
        <w:rPr>
          <w:sz w:val="22"/>
          <w:szCs w:val="22"/>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7728578E" w14:textId="77777777" w:rsidR="00122609" w:rsidRPr="00F637A0" w:rsidRDefault="00122609" w:rsidP="00122609">
      <w:pPr>
        <w:jc w:val="both"/>
        <w:rPr>
          <w:sz w:val="22"/>
          <w:szCs w:val="22"/>
        </w:rPr>
      </w:pPr>
      <w:r w:rsidRPr="00F637A0">
        <w:rPr>
          <w:sz w:val="22"/>
          <w:szCs w:val="22"/>
        </w:rPr>
        <w:t> -после заполнения журнала и ознакомления с правилами, охранник обеспечивает доступ в зону барбекю. Ключ на руки не выдается;</w:t>
      </w:r>
    </w:p>
    <w:p w14:paraId="61B3CAF6" w14:textId="77777777" w:rsidR="00122609" w:rsidRPr="00F637A0" w:rsidRDefault="00122609" w:rsidP="00122609">
      <w:pPr>
        <w:jc w:val="both"/>
        <w:rPr>
          <w:sz w:val="22"/>
          <w:szCs w:val="22"/>
        </w:rPr>
      </w:pPr>
      <w:r w:rsidRPr="00F637A0">
        <w:rPr>
          <w:sz w:val="22"/>
          <w:szCs w:val="22"/>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497E1A41" w14:textId="77777777" w:rsidR="00122609" w:rsidRPr="00F637A0" w:rsidRDefault="00122609" w:rsidP="00122609">
      <w:pPr>
        <w:jc w:val="both"/>
        <w:rPr>
          <w:sz w:val="22"/>
          <w:szCs w:val="22"/>
        </w:rPr>
      </w:pPr>
      <w:r w:rsidRPr="00F637A0">
        <w:rPr>
          <w:sz w:val="22"/>
          <w:szCs w:val="22"/>
        </w:rPr>
        <w:t> -посещение зоны барбекю гостями жителей ЖК без присутствия собственников или проживающих не допускается;</w:t>
      </w:r>
    </w:p>
    <w:p w14:paraId="05C2161E" w14:textId="77777777" w:rsidR="00122609" w:rsidRPr="00F637A0" w:rsidRDefault="00122609" w:rsidP="00122609">
      <w:pPr>
        <w:jc w:val="both"/>
        <w:rPr>
          <w:sz w:val="22"/>
          <w:szCs w:val="22"/>
        </w:rPr>
      </w:pPr>
      <w:r w:rsidRPr="00F637A0">
        <w:rPr>
          <w:sz w:val="22"/>
          <w:szCs w:val="22"/>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01D742F6" w14:textId="77777777" w:rsidR="00122609" w:rsidRPr="00F637A0" w:rsidRDefault="00122609" w:rsidP="00122609">
      <w:pPr>
        <w:jc w:val="both"/>
        <w:rPr>
          <w:sz w:val="22"/>
          <w:szCs w:val="22"/>
        </w:rPr>
      </w:pPr>
      <w:r w:rsidRPr="00F637A0">
        <w:rPr>
          <w:sz w:val="22"/>
          <w:szCs w:val="22"/>
        </w:rPr>
        <w:t> -распитие спиртных напитков в зоне барбекю запрещено;</w:t>
      </w:r>
    </w:p>
    <w:p w14:paraId="3A30847A" w14:textId="77777777" w:rsidR="00122609" w:rsidRPr="00F637A0" w:rsidRDefault="00122609" w:rsidP="00122609">
      <w:pPr>
        <w:jc w:val="both"/>
        <w:rPr>
          <w:sz w:val="22"/>
          <w:szCs w:val="22"/>
        </w:rPr>
      </w:pPr>
      <w:r w:rsidRPr="00F637A0">
        <w:rPr>
          <w:sz w:val="22"/>
          <w:szCs w:val="22"/>
        </w:rPr>
        <w:t xml:space="preserve"> -курение в зоне барбекю запрещено, кроме специально отведенного для этого места; </w:t>
      </w:r>
    </w:p>
    <w:p w14:paraId="7256FD22" w14:textId="77777777" w:rsidR="00122609" w:rsidRPr="00F637A0" w:rsidRDefault="00122609" w:rsidP="00122609">
      <w:pPr>
        <w:jc w:val="both"/>
        <w:rPr>
          <w:sz w:val="22"/>
          <w:szCs w:val="22"/>
        </w:rPr>
      </w:pPr>
      <w:r w:rsidRPr="00F637A0">
        <w:rPr>
          <w:sz w:val="22"/>
          <w:szCs w:val="22"/>
        </w:rPr>
        <w:t>-посещение зоны барбекю с животными запрещено;</w:t>
      </w:r>
    </w:p>
    <w:p w14:paraId="0E39F6C4" w14:textId="77777777" w:rsidR="00122609" w:rsidRPr="00F637A0" w:rsidRDefault="00122609" w:rsidP="00122609">
      <w:pPr>
        <w:jc w:val="both"/>
        <w:rPr>
          <w:sz w:val="22"/>
          <w:szCs w:val="22"/>
        </w:rPr>
      </w:pPr>
      <w:r w:rsidRPr="00F637A0">
        <w:rPr>
          <w:sz w:val="22"/>
          <w:szCs w:val="22"/>
        </w:rPr>
        <w:t> -использование собственных мангалов на территории зоны барбекю не допускается;</w:t>
      </w:r>
    </w:p>
    <w:p w14:paraId="60BC88F4" w14:textId="77777777" w:rsidR="00122609" w:rsidRPr="00F637A0" w:rsidRDefault="00122609" w:rsidP="00122609">
      <w:pPr>
        <w:jc w:val="both"/>
        <w:rPr>
          <w:sz w:val="22"/>
          <w:szCs w:val="22"/>
        </w:rPr>
      </w:pPr>
      <w:r w:rsidRPr="00F637A0">
        <w:rPr>
          <w:sz w:val="22"/>
          <w:szCs w:val="22"/>
        </w:rPr>
        <w:t> -в случае повреждения общего имущества на территории зоны барбекю, ответственный должен проинформировать об этом охрану;</w:t>
      </w:r>
    </w:p>
    <w:p w14:paraId="3BDEEAFB" w14:textId="77777777" w:rsidR="00122609" w:rsidRPr="00F637A0" w:rsidRDefault="00122609" w:rsidP="00122609">
      <w:pPr>
        <w:jc w:val="both"/>
        <w:rPr>
          <w:sz w:val="22"/>
          <w:szCs w:val="22"/>
        </w:rPr>
      </w:pPr>
      <w:r w:rsidRPr="00F637A0">
        <w:rPr>
          <w:sz w:val="22"/>
          <w:szCs w:val="22"/>
        </w:rPr>
        <w:t> -по окончанию отдыха в зоне барбекю посетители должны погасить мангал и убрать мусор за собой, не позднее 21-00 и пригласить охрану для приема территории;</w:t>
      </w:r>
    </w:p>
    <w:p w14:paraId="71E98010" w14:textId="77777777" w:rsidR="00122609" w:rsidRPr="00F637A0" w:rsidRDefault="00122609" w:rsidP="00122609">
      <w:pPr>
        <w:jc w:val="both"/>
        <w:rPr>
          <w:sz w:val="22"/>
          <w:szCs w:val="22"/>
        </w:rPr>
      </w:pPr>
      <w:r w:rsidRPr="00F637A0">
        <w:rPr>
          <w:sz w:val="22"/>
          <w:szCs w:val="22"/>
        </w:rPr>
        <w:t> -на территории зоны барбекю ведется видеонаблюдение;</w:t>
      </w:r>
    </w:p>
    <w:p w14:paraId="25E2E0B2" w14:textId="77777777" w:rsidR="00122609" w:rsidRPr="00F637A0" w:rsidRDefault="00122609" w:rsidP="00122609">
      <w:pPr>
        <w:jc w:val="both"/>
        <w:rPr>
          <w:sz w:val="22"/>
          <w:szCs w:val="22"/>
        </w:rPr>
      </w:pPr>
      <w:r w:rsidRPr="00F637A0">
        <w:rPr>
          <w:sz w:val="22"/>
          <w:szCs w:val="22"/>
        </w:rPr>
        <w:t xml:space="preserve"> -в связи с ограниченным пространством зоны барбекю, посещение барбекю большим количеством человек может </w:t>
      </w:r>
      <w:r w:rsidRPr="00F637A0">
        <w:rPr>
          <w:sz w:val="22"/>
          <w:szCs w:val="22"/>
        </w:rPr>
        <w:lastRenderedPageBreak/>
        <w:t>быть ограничено охраной;</w:t>
      </w:r>
    </w:p>
    <w:p w14:paraId="0BD2E250" w14:textId="77777777" w:rsidR="00122609" w:rsidRPr="00F637A0" w:rsidRDefault="00122609" w:rsidP="00122609">
      <w:pPr>
        <w:jc w:val="both"/>
        <w:rPr>
          <w:sz w:val="22"/>
          <w:szCs w:val="22"/>
        </w:rPr>
      </w:pPr>
      <w:r w:rsidRPr="00F637A0">
        <w:rPr>
          <w:sz w:val="22"/>
          <w:szCs w:val="22"/>
        </w:rPr>
        <w:t> -в случае оставления после себя мусора и беспорядка в зоне барбекю, а также причинения</w:t>
      </w:r>
      <w:r>
        <w:rPr>
          <w:sz w:val="22"/>
          <w:szCs w:val="22"/>
        </w:rPr>
        <w:t xml:space="preserve"> </w:t>
      </w:r>
      <w:r w:rsidRPr="00F637A0">
        <w:rPr>
          <w:sz w:val="22"/>
          <w:szCs w:val="22"/>
        </w:rPr>
        <w:t> ущерба общему имуществу в следующем посещении зоны барбекю может быть отказано.</w:t>
      </w:r>
    </w:p>
    <w:p w14:paraId="3440BBC7" w14:textId="77777777" w:rsidR="00122609" w:rsidRPr="00F637A0" w:rsidRDefault="00122609" w:rsidP="00122609">
      <w:pPr>
        <w:tabs>
          <w:tab w:val="left" w:pos="3223"/>
        </w:tabs>
        <w:jc w:val="both"/>
        <w:rPr>
          <w:b/>
          <w:bCs/>
          <w:sz w:val="22"/>
          <w:szCs w:val="22"/>
        </w:rPr>
      </w:pPr>
    </w:p>
    <w:p w14:paraId="32709B48" w14:textId="77777777" w:rsidR="00122609" w:rsidRDefault="00122609" w:rsidP="00122609">
      <w:pPr>
        <w:tabs>
          <w:tab w:val="left" w:pos="3223"/>
        </w:tabs>
        <w:jc w:val="both"/>
        <w:rPr>
          <w:b/>
          <w:bCs/>
          <w:sz w:val="22"/>
          <w:szCs w:val="22"/>
        </w:rPr>
      </w:pPr>
    </w:p>
    <w:p w14:paraId="2501F8C4" w14:textId="77777777" w:rsidR="00122609" w:rsidRDefault="00122609" w:rsidP="00122609">
      <w:pPr>
        <w:tabs>
          <w:tab w:val="left" w:pos="3223"/>
        </w:tabs>
        <w:jc w:val="both"/>
        <w:rPr>
          <w:b/>
          <w:bCs/>
          <w:sz w:val="22"/>
          <w:szCs w:val="22"/>
        </w:rPr>
      </w:pPr>
    </w:p>
    <w:p w14:paraId="57B14859" w14:textId="77777777" w:rsidR="00122609" w:rsidRPr="00F637A0" w:rsidRDefault="00122609" w:rsidP="00122609">
      <w:pPr>
        <w:tabs>
          <w:tab w:val="left" w:pos="3223"/>
        </w:tabs>
        <w:jc w:val="both"/>
        <w:rPr>
          <w:sz w:val="22"/>
          <w:szCs w:val="22"/>
        </w:rPr>
      </w:pPr>
      <w:r w:rsidRPr="00F637A0">
        <w:rPr>
          <w:b/>
          <w:bCs/>
          <w:sz w:val="22"/>
          <w:szCs w:val="22"/>
        </w:rPr>
        <w:t>Для целей соблюдения настоящих Правил привлекаемое ЧОП должно осуществлять свою деятельность в соответствии с действующим законодательством:</w:t>
      </w:r>
    </w:p>
    <w:p w14:paraId="473173AB" w14:textId="77777777" w:rsidR="00122609" w:rsidRPr="00F637A0" w:rsidRDefault="00122609" w:rsidP="00122609">
      <w:pPr>
        <w:tabs>
          <w:tab w:val="left" w:pos="3223"/>
        </w:tabs>
        <w:jc w:val="both"/>
        <w:rPr>
          <w:sz w:val="22"/>
          <w:szCs w:val="22"/>
        </w:rPr>
      </w:pPr>
      <w:r w:rsidRPr="00F637A0">
        <w:rPr>
          <w:sz w:val="22"/>
          <w:szCs w:val="22"/>
        </w:rPr>
        <w:t>- Трудовым кодексом Российской Федерации от 30.12.2001 № 197-ФЗ;</w:t>
      </w:r>
    </w:p>
    <w:p w14:paraId="4F2F5231" w14:textId="77777777" w:rsidR="00122609" w:rsidRPr="00F637A0" w:rsidRDefault="00122609" w:rsidP="00122609">
      <w:pPr>
        <w:tabs>
          <w:tab w:val="left" w:pos="3223"/>
        </w:tabs>
        <w:jc w:val="both"/>
        <w:rPr>
          <w:sz w:val="22"/>
          <w:szCs w:val="22"/>
        </w:rPr>
      </w:pPr>
      <w:r w:rsidRPr="00F637A0">
        <w:rPr>
          <w:sz w:val="22"/>
          <w:szCs w:val="22"/>
        </w:rPr>
        <w:t>– Законом РФ от 11.03.1992 г. № 2487-1 «О частной детективной и охранной деятельности в Российской Федерации»;</w:t>
      </w:r>
    </w:p>
    <w:p w14:paraId="6571114B" w14:textId="77777777" w:rsidR="00122609" w:rsidRPr="00F637A0" w:rsidRDefault="00122609" w:rsidP="00122609">
      <w:pPr>
        <w:tabs>
          <w:tab w:val="left" w:pos="3223"/>
        </w:tabs>
        <w:jc w:val="both"/>
        <w:rPr>
          <w:sz w:val="22"/>
          <w:szCs w:val="22"/>
        </w:rPr>
      </w:pPr>
      <w:r w:rsidRPr="00F637A0">
        <w:rPr>
          <w:sz w:val="22"/>
          <w:szCs w:val="22"/>
        </w:rPr>
        <w:t>– постановлением Правительства РФ от 14.08.1992 г. № 587 «Вопросы частной детективной (сыскной) и частной охранной деятельности»;</w:t>
      </w:r>
    </w:p>
    <w:p w14:paraId="3DB14EE0" w14:textId="77777777" w:rsidR="00122609" w:rsidRPr="00F637A0" w:rsidRDefault="00122609" w:rsidP="00122609">
      <w:pPr>
        <w:tabs>
          <w:tab w:val="left" w:pos="3223"/>
        </w:tabs>
        <w:jc w:val="both"/>
        <w:rPr>
          <w:sz w:val="22"/>
          <w:szCs w:val="22"/>
        </w:rPr>
      </w:pPr>
      <w:r w:rsidRPr="00F637A0">
        <w:rPr>
          <w:sz w:val="22"/>
          <w:szCs w:val="22"/>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62BBF0A" w14:textId="77777777" w:rsidR="00122609" w:rsidRPr="00F637A0" w:rsidRDefault="00122609" w:rsidP="00122609">
      <w:pPr>
        <w:tabs>
          <w:tab w:val="left" w:pos="3223"/>
        </w:tabs>
        <w:jc w:val="both"/>
        <w:rPr>
          <w:sz w:val="22"/>
          <w:szCs w:val="22"/>
        </w:rPr>
      </w:pPr>
      <w:r w:rsidRPr="00F637A0">
        <w:rPr>
          <w:sz w:val="22"/>
          <w:szCs w:val="22"/>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674CD067" w14:textId="77777777" w:rsidR="00122609" w:rsidRPr="00F637A0" w:rsidRDefault="00122609" w:rsidP="00122609">
      <w:pPr>
        <w:tabs>
          <w:tab w:val="left" w:pos="3223"/>
        </w:tabs>
        <w:jc w:val="both"/>
        <w:rPr>
          <w:b/>
          <w:bCs/>
          <w:sz w:val="22"/>
          <w:szCs w:val="22"/>
        </w:rPr>
      </w:pPr>
    </w:p>
    <w:p w14:paraId="08E3DD3B" w14:textId="77777777" w:rsidR="00122609" w:rsidRPr="00F637A0" w:rsidRDefault="00122609" w:rsidP="00122609">
      <w:pPr>
        <w:tabs>
          <w:tab w:val="left" w:pos="3223"/>
        </w:tabs>
        <w:jc w:val="both"/>
        <w:rPr>
          <w:sz w:val="22"/>
          <w:szCs w:val="22"/>
        </w:rPr>
      </w:pPr>
      <w:r w:rsidRPr="00F637A0">
        <w:rPr>
          <w:b/>
          <w:bCs/>
          <w:sz w:val="22"/>
          <w:szCs w:val="22"/>
        </w:rPr>
        <w:t>Сотрудники ЧОП обязаны:</w:t>
      </w:r>
    </w:p>
    <w:p w14:paraId="28AAE3CC" w14:textId="77777777" w:rsidR="00122609" w:rsidRPr="00F637A0" w:rsidRDefault="00122609" w:rsidP="00122609">
      <w:pPr>
        <w:tabs>
          <w:tab w:val="left" w:pos="3223"/>
        </w:tabs>
        <w:jc w:val="both"/>
        <w:rPr>
          <w:sz w:val="22"/>
          <w:szCs w:val="22"/>
        </w:rPr>
      </w:pPr>
      <w:r w:rsidRPr="00F637A0">
        <w:rPr>
          <w:sz w:val="22"/>
          <w:szCs w:val="22"/>
        </w:rPr>
        <w:t>-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реагирования или сотрудников полиции;</w:t>
      </w:r>
    </w:p>
    <w:p w14:paraId="3EF1C7E6" w14:textId="77777777" w:rsidR="00122609" w:rsidRPr="00F637A0" w:rsidRDefault="00122609" w:rsidP="00122609">
      <w:pPr>
        <w:tabs>
          <w:tab w:val="left" w:pos="3223"/>
        </w:tabs>
        <w:jc w:val="both"/>
        <w:rPr>
          <w:sz w:val="22"/>
          <w:szCs w:val="22"/>
        </w:rPr>
      </w:pPr>
      <w:r w:rsidRPr="00F637A0">
        <w:rPr>
          <w:sz w:val="22"/>
          <w:szCs w:val="22"/>
        </w:rPr>
        <w:t>- 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5C8EA4A2" w14:textId="77777777" w:rsidR="00122609" w:rsidRPr="00F637A0" w:rsidRDefault="00122609" w:rsidP="00122609">
      <w:pPr>
        <w:tabs>
          <w:tab w:val="left" w:pos="3223"/>
        </w:tabs>
        <w:jc w:val="both"/>
        <w:rPr>
          <w:sz w:val="22"/>
          <w:szCs w:val="22"/>
        </w:rPr>
      </w:pPr>
      <w:r w:rsidRPr="00F637A0">
        <w:rPr>
          <w:bCs/>
          <w:sz w:val="22"/>
          <w:szCs w:val="22"/>
        </w:rPr>
        <w:t>- 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674ED223" w14:textId="77777777" w:rsidR="00122609" w:rsidRPr="00F637A0" w:rsidRDefault="00122609" w:rsidP="00122609">
      <w:pPr>
        <w:tabs>
          <w:tab w:val="left" w:pos="3223"/>
        </w:tabs>
        <w:jc w:val="both"/>
        <w:rPr>
          <w:b/>
          <w:bCs/>
          <w:sz w:val="22"/>
          <w:szCs w:val="22"/>
        </w:rPr>
      </w:pPr>
    </w:p>
    <w:p w14:paraId="55E06926" w14:textId="77777777" w:rsidR="00122609" w:rsidRPr="00F637A0" w:rsidRDefault="00122609" w:rsidP="00122609">
      <w:pPr>
        <w:tabs>
          <w:tab w:val="left" w:pos="3223"/>
        </w:tabs>
        <w:jc w:val="both"/>
        <w:rPr>
          <w:sz w:val="22"/>
          <w:szCs w:val="22"/>
        </w:rPr>
      </w:pPr>
      <w:r w:rsidRPr="00F637A0">
        <w:rPr>
          <w:b/>
          <w:bCs/>
          <w:sz w:val="22"/>
          <w:szCs w:val="22"/>
        </w:rPr>
        <w:t>Для осуществления своих обязанностей сотрудник охраны имеет право:</w:t>
      </w:r>
    </w:p>
    <w:p w14:paraId="1D2EA7E1" w14:textId="77777777" w:rsidR="00122609" w:rsidRPr="00F637A0" w:rsidRDefault="00122609" w:rsidP="00122609">
      <w:pPr>
        <w:tabs>
          <w:tab w:val="left" w:pos="3223"/>
        </w:tabs>
        <w:jc w:val="both"/>
        <w:rPr>
          <w:sz w:val="22"/>
          <w:szCs w:val="22"/>
        </w:rPr>
      </w:pPr>
      <w:r w:rsidRPr="00F637A0">
        <w:rPr>
          <w:sz w:val="22"/>
          <w:szCs w:val="22"/>
        </w:rPr>
        <w:t>- требовать соблюдения настоящих правил.</w:t>
      </w:r>
    </w:p>
    <w:p w14:paraId="21EB2ABF" w14:textId="77777777" w:rsidR="00122609" w:rsidRPr="00F637A0" w:rsidRDefault="00122609" w:rsidP="00122609">
      <w:pPr>
        <w:tabs>
          <w:tab w:val="left" w:pos="3223"/>
        </w:tabs>
        <w:jc w:val="both"/>
        <w:rPr>
          <w:sz w:val="22"/>
          <w:szCs w:val="22"/>
        </w:rPr>
      </w:pPr>
    </w:p>
    <w:p w14:paraId="55D3AA37" w14:textId="77777777" w:rsidR="00122609" w:rsidRPr="00F637A0" w:rsidRDefault="00122609" w:rsidP="00122609">
      <w:pPr>
        <w:tabs>
          <w:tab w:val="left" w:pos="3223"/>
        </w:tabs>
        <w:jc w:val="both"/>
        <w:rPr>
          <w:sz w:val="22"/>
          <w:szCs w:val="22"/>
        </w:rPr>
      </w:pPr>
      <w:r w:rsidRPr="00F637A0">
        <w:rPr>
          <w:sz w:val="22"/>
          <w:szCs w:val="22"/>
        </w:rPr>
        <w:t>Ответственность за организацию пропускного режима возлагается на руководителя ЧОП, а его практическое осуществление - на дежурного охранника.</w:t>
      </w:r>
    </w:p>
    <w:p w14:paraId="3435EF1A" w14:textId="77777777" w:rsidR="00122609" w:rsidRPr="00F637A0" w:rsidRDefault="00122609" w:rsidP="00122609">
      <w:pPr>
        <w:tabs>
          <w:tab w:val="left" w:pos="3223"/>
        </w:tabs>
        <w:jc w:val="both"/>
        <w:rPr>
          <w:b/>
          <w:color w:val="FF0000"/>
          <w:sz w:val="22"/>
          <w:szCs w:val="22"/>
        </w:rPr>
      </w:pPr>
    </w:p>
    <w:p w14:paraId="14227A3C" w14:textId="77777777" w:rsidR="00122609" w:rsidRPr="00F637A0" w:rsidRDefault="00122609" w:rsidP="00122609">
      <w:pPr>
        <w:tabs>
          <w:tab w:val="left" w:pos="3223"/>
        </w:tabs>
        <w:jc w:val="both"/>
        <w:rPr>
          <w:b/>
          <w:color w:val="FF0000"/>
          <w:sz w:val="22"/>
          <w:szCs w:val="22"/>
        </w:rPr>
      </w:pPr>
    </w:p>
    <w:p w14:paraId="09B815B5" w14:textId="77777777" w:rsidR="00122609" w:rsidRPr="00F637A0" w:rsidRDefault="00122609" w:rsidP="00122609">
      <w:pPr>
        <w:rPr>
          <w:b/>
          <w:sz w:val="22"/>
          <w:szCs w:val="22"/>
        </w:rPr>
      </w:pPr>
      <w:r w:rsidRPr="00F637A0">
        <w:rPr>
          <w:b/>
          <w:sz w:val="22"/>
          <w:szCs w:val="22"/>
        </w:rPr>
        <w:t>Управляющая организация</w:t>
      </w:r>
      <w:r w:rsidRPr="00F637A0">
        <w:rPr>
          <w:b/>
          <w:sz w:val="22"/>
          <w:szCs w:val="22"/>
        </w:rPr>
        <w:tab/>
      </w:r>
      <w:r w:rsidRPr="00F637A0">
        <w:rPr>
          <w:b/>
          <w:sz w:val="22"/>
          <w:szCs w:val="22"/>
        </w:rPr>
        <w:tab/>
      </w:r>
      <w:r w:rsidRPr="00F637A0">
        <w:rPr>
          <w:b/>
          <w:sz w:val="22"/>
          <w:szCs w:val="22"/>
        </w:rPr>
        <w:tab/>
      </w:r>
      <w:r w:rsidRPr="00F637A0">
        <w:rPr>
          <w:b/>
          <w:sz w:val="22"/>
          <w:szCs w:val="22"/>
        </w:rPr>
        <w:tab/>
      </w:r>
      <w:r w:rsidRPr="00F637A0">
        <w:rPr>
          <w:b/>
          <w:sz w:val="22"/>
          <w:szCs w:val="22"/>
        </w:rPr>
        <w:tab/>
      </w:r>
      <w:r>
        <w:rPr>
          <w:b/>
          <w:sz w:val="22"/>
          <w:szCs w:val="22"/>
        </w:rPr>
        <w:t xml:space="preserve">                </w:t>
      </w:r>
      <w:r w:rsidRPr="00F637A0">
        <w:rPr>
          <w:b/>
          <w:sz w:val="22"/>
          <w:szCs w:val="22"/>
        </w:rPr>
        <w:t>Собственник помещения</w:t>
      </w:r>
    </w:p>
    <w:p w14:paraId="76258649" w14:textId="77777777" w:rsidR="00122609" w:rsidRPr="00F637A0" w:rsidRDefault="00122609" w:rsidP="00122609">
      <w:pPr>
        <w:rPr>
          <w:sz w:val="22"/>
          <w:szCs w:val="22"/>
        </w:rPr>
      </w:pPr>
      <w:r w:rsidRPr="00F637A0">
        <w:rPr>
          <w:sz w:val="22"/>
          <w:szCs w:val="22"/>
        </w:rPr>
        <w:t xml:space="preserve">ООО «УК «Территория Комфорта» </w:t>
      </w:r>
      <w:r w:rsidRPr="00F637A0">
        <w:rPr>
          <w:sz w:val="22"/>
          <w:szCs w:val="22"/>
        </w:rPr>
        <w:tab/>
      </w:r>
      <w:r w:rsidRPr="00F637A0">
        <w:rPr>
          <w:sz w:val="22"/>
          <w:szCs w:val="22"/>
        </w:rPr>
        <w:tab/>
      </w:r>
      <w:r w:rsidRPr="00F637A0">
        <w:rPr>
          <w:sz w:val="22"/>
          <w:szCs w:val="22"/>
        </w:rPr>
        <w:tab/>
      </w:r>
      <w:r w:rsidRPr="00F637A0">
        <w:rPr>
          <w:sz w:val="22"/>
          <w:szCs w:val="22"/>
        </w:rPr>
        <w:tab/>
      </w:r>
    </w:p>
    <w:p w14:paraId="189D8DF1" w14:textId="77777777" w:rsidR="00122609" w:rsidRDefault="00122609" w:rsidP="00122609">
      <w:pPr>
        <w:rPr>
          <w:sz w:val="22"/>
          <w:szCs w:val="22"/>
        </w:rPr>
      </w:pPr>
      <w:r w:rsidRPr="00F637A0">
        <w:rPr>
          <w:sz w:val="22"/>
          <w:szCs w:val="22"/>
        </w:rPr>
        <w:t>Директор</w:t>
      </w:r>
    </w:p>
    <w:p w14:paraId="6F5B0DEC" w14:textId="77777777" w:rsidR="00122609" w:rsidRDefault="00122609" w:rsidP="00122609">
      <w:pPr>
        <w:rPr>
          <w:sz w:val="22"/>
          <w:szCs w:val="22"/>
        </w:rPr>
      </w:pPr>
    </w:p>
    <w:p w14:paraId="1331F97E" w14:textId="77777777" w:rsidR="00122609" w:rsidRPr="00F637A0" w:rsidRDefault="00122609" w:rsidP="00122609">
      <w:pPr>
        <w:rPr>
          <w:sz w:val="22"/>
          <w:szCs w:val="22"/>
        </w:rPr>
      </w:pPr>
    </w:p>
    <w:p w14:paraId="7F3D19D5" w14:textId="153BC0A9" w:rsidR="00122609" w:rsidRPr="00ED7EFF" w:rsidRDefault="00122609" w:rsidP="00122609">
      <w:pPr>
        <w:rPr>
          <w:b/>
          <w:bCs/>
          <w:sz w:val="22"/>
          <w:szCs w:val="22"/>
        </w:rPr>
      </w:pPr>
      <w:r w:rsidRPr="00ED7EFF">
        <w:rPr>
          <w:b/>
          <w:bCs/>
          <w:sz w:val="22"/>
          <w:szCs w:val="22"/>
        </w:rPr>
        <w:t>_________________</w:t>
      </w:r>
      <w:r>
        <w:rPr>
          <w:b/>
          <w:bCs/>
          <w:sz w:val="22"/>
          <w:szCs w:val="22"/>
        </w:rPr>
        <w:t>__</w:t>
      </w:r>
      <w:r w:rsidRPr="00ED7EFF">
        <w:rPr>
          <w:b/>
          <w:bCs/>
          <w:sz w:val="22"/>
          <w:szCs w:val="22"/>
        </w:rPr>
        <w:t xml:space="preserve"> </w:t>
      </w:r>
      <w:r>
        <w:rPr>
          <w:b/>
          <w:bCs/>
          <w:sz w:val="22"/>
          <w:szCs w:val="22"/>
        </w:rPr>
        <w:t>/</w:t>
      </w:r>
      <w:r w:rsidRPr="00ED7EFF">
        <w:rPr>
          <w:b/>
          <w:bCs/>
          <w:sz w:val="22"/>
          <w:szCs w:val="22"/>
        </w:rPr>
        <w:t>А.А. Киршен</w:t>
      </w:r>
      <w:r>
        <w:rPr>
          <w:b/>
          <w:bCs/>
          <w:sz w:val="22"/>
          <w:szCs w:val="22"/>
        </w:rPr>
        <w:t>/</w:t>
      </w:r>
      <w:r w:rsidRPr="00ED7EFF">
        <w:rPr>
          <w:b/>
          <w:bCs/>
          <w:sz w:val="22"/>
          <w:szCs w:val="22"/>
        </w:rPr>
        <w:tab/>
      </w:r>
      <w:r w:rsidRPr="00ED7EFF">
        <w:rPr>
          <w:b/>
          <w:bCs/>
          <w:sz w:val="22"/>
          <w:szCs w:val="22"/>
        </w:rPr>
        <w:tab/>
      </w:r>
      <w:r w:rsidRPr="00ED7EFF">
        <w:rPr>
          <w:b/>
          <w:bCs/>
          <w:sz w:val="22"/>
          <w:szCs w:val="22"/>
        </w:rPr>
        <w:tab/>
      </w:r>
      <w:r>
        <w:rPr>
          <w:b/>
          <w:bCs/>
          <w:sz w:val="22"/>
          <w:szCs w:val="22"/>
        </w:rPr>
        <w:t xml:space="preserve">                              </w:t>
      </w:r>
      <w:r w:rsidRPr="00ED7EFF">
        <w:rPr>
          <w:b/>
          <w:bCs/>
          <w:sz w:val="22"/>
          <w:szCs w:val="22"/>
        </w:rPr>
        <w:t>______________</w:t>
      </w:r>
      <w:r>
        <w:rPr>
          <w:b/>
          <w:bCs/>
          <w:sz w:val="22"/>
          <w:szCs w:val="22"/>
        </w:rPr>
        <w:t>________</w:t>
      </w:r>
      <w:r w:rsidRPr="00ED7EFF">
        <w:rPr>
          <w:b/>
          <w:bCs/>
          <w:sz w:val="22"/>
          <w:szCs w:val="22"/>
        </w:rPr>
        <w:t>/</w:t>
      </w:r>
      <w:r w:rsidR="003C13E7">
        <w:rPr>
          <w:b/>
          <w:bCs/>
          <w:sz w:val="22"/>
          <w:szCs w:val="22"/>
        </w:rPr>
        <w:t xml:space="preserve">                             </w:t>
      </w:r>
      <w:r w:rsidRPr="00ED7EFF">
        <w:rPr>
          <w:b/>
          <w:bCs/>
          <w:sz w:val="22"/>
          <w:szCs w:val="22"/>
        </w:rPr>
        <w:t>/</w:t>
      </w:r>
    </w:p>
    <w:p w14:paraId="6614F005" w14:textId="77777777" w:rsidR="00122609" w:rsidRPr="00736344" w:rsidRDefault="00122609" w:rsidP="00122609">
      <w:pPr>
        <w:rPr>
          <w:sz w:val="22"/>
          <w:szCs w:val="22"/>
        </w:rPr>
      </w:pPr>
      <w:proofErr w:type="spellStart"/>
      <w:r w:rsidRPr="00736344">
        <w:rPr>
          <w:sz w:val="22"/>
          <w:szCs w:val="22"/>
        </w:rPr>
        <w:t>м.п</w:t>
      </w:r>
      <w:proofErr w:type="spellEnd"/>
      <w:r w:rsidRPr="00736344">
        <w:rPr>
          <w:sz w:val="22"/>
          <w:szCs w:val="22"/>
        </w:rPr>
        <w:t>.</w:t>
      </w:r>
    </w:p>
    <w:p w14:paraId="4C48E288" w14:textId="77777777" w:rsidR="00122609" w:rsidRPr="00F637A0" w:rsidRDefault="00122609" w:rsidP="00122609">
      <w:pPr>
        <w:rPr>
          <w:sz w:val="22"/>
          <w:szCs w:val="22"/>
        </w:rPr>
      </w:pPr>
    </w:p>
    <w:p w14:paraId="232758C5" w14:textId="77777777" w:rsidR="00122609" w:rsidRPr="00F637A0" w:rsidRDefault="00122609" w:rsidP="00122609">
      <w:pPr>
        <w:ind w:firstLine="600"/>
        <w:jc w:val="center"/>
        <w:rPr>
          <w:rStyle w:val="CharStyle116"/>
          <w:b w:val="0"/>
        </w:rPr>
      </w:pPr>
    </w:p>
    <w:p w14:paraId="37853D7B" w14:textId="77777777" w:rsidR="00122609" w:rsidRPr="00F637A0" w:rsidRDefault="00122609" w:rsidP="00122609">
      <w:pPr>
        <w:ind w:firstLine="600"/>
        <w:jc w:val="both"/>
        <w:rPr>
          <w:color w:val="auto"/>
          <w:sz w:val="22"/>
          <w:szCs w:val="22"/>
        </w:rPr>
      </w:pPr>
    </w:p>
    <w:p w14:paraId="0D946F34" w14:textId="77777777" w:rsidR="00122609" w:rsidRPr="00F637A0" w:rsidRDefault="00122609" w:rsidP="00122609">
      <w:pPr>
        <w:ind w:firstLine="600"/>
        <w:jc w:val="both"/>
        <w:rPr>
          <w:color w:val="auto"/>
          <w:sz w:val="22"/>
          <w:szCs w:val="22"/>
        </w:rPr>
      </w:pPr>
    </w:p>
    <w:p w14:paraId="127AD75D" w14:textId="77777777" w:rsidR="00122609" w:rsidRPr="00F637A0" w:rsidRDefault="00122609" w:rsidP="00122609">
      <w:pPr>
        <w:ind w:firstLine="600"/>
        <w:jc w:val="both"/>
        <w:rPr>
          <w:color w:val="auto"/>
          <w:sz w:val="22"/>
          <w:szCs w:val="22"/>
        </w:rPr>
      </w:pPr>
    </w:p>
    <w:p w14:paraId="0DA4CA7A" w14:textId="77777777" w:rsidR="00122609" w:rsidRPr="00F637A0" w:rsidRDefault="00122609" w:rsidP="00122609">
      <w:pPr>
        <w:ind w:firstLine="600"/>
        <w:jc w:val="both"/>
        <w:rPr>
          <w:color w:val="auto"/>
          <w:sz w:val="22"/>
          <w:szCs w:val="22"/>
        </w:rPr>
      </w:pPr>
    </w:p>
    <w:p w14:paraId="05F86CEF" w14:textId="77777777" w:rsidR="00122609" w:rsidRPr="00F637A0" w:rsidRDefault="00122609" w:rsidP="00122609">
      <w:pPr>
        <w:ind w:firstLine="600"/>
        <w:jc w:val="both"/>
        <w:rPr>
          <w:color w:val="auto"/>
          <w:sz w:val="22"/>
          <w:szCs w:val="22"/>
        </w:rPr>
      </w:pPr>
    </w:p>
    <w:p w14:paraId="2677D2A9" w14:textId="77777777" w:rsidR="00122609" w:rsidRPr="00F637A0" w:rsidRDefault="00122609" w:rsidP="00122609">
      <w:pPr>
        <w:ind w:firstLine="600"/>
        <w:jc w:val="both"/>
        <w:rPr>
          <w:color w:val="auto"/>
          <w:sz w:val="22"/>
          <w:szCs w:val="22"/>
        </w:rPr>
      </w:pPr>
    </w:p>
    <w:p w14:paraId="5DD95BF5" w14:textId="77777777" w:rsidR="00122609" w:rsidRPr="00F637A0" w:rsidRDefault="00122609" w:rsidP="00122609">
      <w:pPr>
        <w:ind w:firstLine="600"/>
        <w:jc w:val="both"/>
        <w:rPr>
          <w:color w:val="auto"/>
          <w:sz w:val="22"/>
          <w:szCs w:val="22"/>
        </w:rPr>
      </w:pPr>
    </w:p>
    <w:p w14:paraId="76A9B98A" w14:textId="77777777" w:rsidR="00122609" w:rsidRPr="00F637A0" w:rsidRDefault="00122609" w:rsidP="00122609">
      <w:pPr>
        <w:ind w:firstLine="600"/>
        <w:jc w:val="both"/>
        <w:rPr>
          <w:color w:val="auto"/>
          <w:sz w:val="22"/>
          <w:szCs w:val="22"/>
        </w:rPr>
      </w:pPr>
    </w:p>
    <w:p w14:paraId="683FE6C8" w14:textId="77777777" w:rsidR="00122609" w:rsidRPr="00F637A0" w:rsidRDefault="00122609" w:rsidP="00122609">
      <w:pPr>
        <w:ind w:firstLine="600"/>
        <w:jc w:val="both"/>
        <w:rPr>
          <w:color w:val="auto"/>
          <w:sz w:val="22"/>
          <w:szCs w:val="22"/>
        </w:rPr>
      </w:pPr>
    </w:p>
    <w:p w14:paraId="76856609" w14:textId="77777777" w:rsidR="00122609" w:rsidRPr="00F637A0" w:rsidRDefault="00122609" w:rsidP="00122609">
      <w:pPr>
        <w:ind w:firstLine="600"/>
        <w:jc w:val="both"/>
        <w:rPr>
          <w:color w:val="auto"/>
          <w:sz w:val="22"/>
          <w:szCs w:val="22"/>
        </w:rPr>
      </w:pPr>
    </w:p>
    <w:p w14:paraId="76A8703C" w14:textId="77777777" w:rsidR="00122609" w:rsidRPr="00F637A0" w:rsidRDefault="00122609" w:rsidP="00122609">
      <w:pPr>
        <w:ind w:firstLine="600"/>
        <w:jc w:val="both"/>
        <w:rPr>
          <w:color w:val="auto"/>
          <w:sz w:val="22"/>
          <w:szCs w:val="22"/>
        </w:rPr>
      </w:pPr>
    </w:p>
    <w:p w14:paraId="36E6AF80" w14:textId="77777777" w:rsidR="00122609" w:rsidRPr="00F637A0" w:rsidRDefault="00122609" w:rsidP="00122609">
      <w:pPr>
        <w:ind w:firstLine="600"/>
        <w:jc w:val="both"/>
        <w:rPr>
          <w:color w:val="auto"/>
          <w:sz w:val="22"/>
          <w:szCs w:val="22"/>
        </w:rPr>
      </w:pPr>
    </w:p>
    <w:p w14:paraId="4AE78529" w14:textId="77777777" w:rsidR="00122609" w:rsidRPr="00F637A0" w:rsidRDefault="00122609" w:rsidP="00122609">
      <w:pPr>
        <w:ind w:firstLine="600"/>
        <w:jc w:val="both"/>
        <w:rPr>
          <w:color w:val="auto"/>
          <w:sz w:val="22"/>
          <w:szCs w:val="22"/>
        </w:rPr>
      </w:pPr>
    </w:p>
    <w:p w14:paraId="2EEC508F" w14:textId="77777777" w:rsidR="00122609" w:rsidRPr="00F637A0" w:rsidRDefault="00122609" w:rsidP="00122609">
      <w:pPr>
        <w:ind w:firstLine="600"/>
        <w:jc w:val="both"/>
        <w:rPr>
          <w:color w:val="auto"/>
          <w:sz w:val="22"/>
          <w:szCs w:val="22"/>
        </w:rPr>
      </w:pPr>
    </w:p>
    <w:p w14:paraId="3ADB4F8C" w14:textId="77777777" w:rsidR="00122609" w:rsidRPr="00F637A0" w:rsidRDefault="00122609" w:rsidP="00122609">
      <w:pPr>
        <w:ind w:firstLine="600"/>
        <w:jc w:val="both"/>
        <w:rPr>
          <w:color w:val="auto"/>
          <w:sz w:val="22"/>
          <w:szCs w:val="22"/>
        </w:rPr>
      </w:pPr>
    </w:p>
    <w:p w14:paraId="1D7D3E99" w14:textId="56849705" w:rsidR="00A21980" w:rsidRPr="00E85289" w:rsidRDefault="00A21980" w:rsidP="00336EDD">
      <w:pPr>
        <w:ind w:firstLine="600"/>
        <w:jc w:val="both"/>
        <w:rPr>
          <w:color w:val="auto"/>
          <w:sz w:val="22"/>
          <w:szCs w:val="22"/>
        </w:rPr>
      </w:pPr>
    </w:p>
    <w:p w14:paraId="37A27B2D" w14:textId="0EA6EA9B" w:rsidR="00A21980" w:rsidRPr="00E85289" w:rsidRDefault="00A21980" w:rsidP="00336EDD">
      <w:pPr>
        <w:ind w:firstLine="600"/>
        <w:jc w:val="both"/>
        <w:rPr>
          <w:color w:val="auto"/>
          <w:sz w:val="22"/>
          <w:szCs w:val="22"/>
        </w:rPr>
      </w:pPr>
    </w:p>
    <w:p w14:paraId="3482F495" w14:textId="6E2DF9AA" w:rsidR="00A21980" w:rsidRPr="00E85289" w:rsidRDefault="00A21980" w:rsidP="00336EDD">
      <w:pPr>
        <w:ind w:firstLine="600"/>
        <w:jc w:val="both"/>
        <w:rPr>
          <w:color w:val="auto"/>
          <w:sz w:val="22"/>
          <w:szCs w:val="22"/>
        </w:rPr>
      </w:pPr>
    </w:p>
    <w:p w14:paraId="74CFD75B" w14:textId="6CEAF519" w:rsidR="00A21980" w:rsidRPr="00E85289" w:rsidRDefault="00A21980" w:rsidP="00336EDD">
      <w:pPr>
        <w:ind w:firstLine="600"/>
        <w:jc w:val="both"/>
        <w:rPr>
          <w:color w:val="auto"/>
          <w:sz w:val="22"/>
          <w:szCs w:val="22"/>
        </w:rPr>
      </w:pPr>
    </w:p>
    <w:p w14:paraId="0CC9B067" w14:textId="31005376" w:rsidR="00A21980" w:rsidRPr="00E85289" w:rsidRDefault="00A21980" w:rsidP="00336EDD">
      <w:pPr>
        <w:ind w:firstLine="600"/>
        <w:jc w:val="both"/>
        <w:rPr>
          <w:color w:val="auto"/>
          <w:sz w:val="22"/>
          <w:szCs w:val="22"/>
        </w:rPr>
      </w:pPr>
    </w:p>
    <w:p w14:paraId="476735BA" w14:textId="77777777" w:rsidR="00BD325E" w:rsidRPr="00E85289" w:rsidRDefault="00BD325E" w:rsidP="000A68F5">
      <w:pPr>
        <w:pStyle w:val="Style74"/>
        <w:shd w:val="clear" w:color="auto" w:fill="auto"/>
        <w:spacing w:before="0" w:after="254" w:line="180" w:lineRule="exact"/>
        <w:ind w:firstLine="0"/>
        <w:rPr>
          <w:rStyle w:val="CharStyle22"/>
          <w:bCs w:val="0"/>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E85289" w14:paraId="27093A77" w14:textId="77777777" w:rsidTr="009C0C3E">
        <w:tc>
          <w:tcPr>
            <w:tcW w:w="5387" w:type="dxa"/>
          </w:tcPr>
          <w:p w14:paraId="6B282834" w14:textId="68A9E5BF" w:rsidR="007850BC" w:rsidRPr="00E85289" w:rsidRDefault="003F6D92" w:rsidP="009C0C3E">
            <w:pPr>
              <w:spacing w:after="254" w:line="180" w:lineRule="exact"/>
              <w:rPr>
                <w:b/>
                <w:color w:val="auto"/>
                <w:sz w:val="18"/>
                <w:szCs w:val="18"/>
                <w:shd w:val="clear" w:color="auto" w:fill="FFFFFF"/>
              </w:rPr>
            </w:pPr>
            <w:r w:rsidRPr="00E85289">
              <w:rPr>
                <w:noProof/>
                <w:color w:val="auto"/>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54254188" w:rsidR="007850BC" w:rsidRPr="00E85289" w:rsidRDefault="007850BC" w:rsidP="00E54CF3">
            <w:pPr>
              <w:spacing w:after="254" w:line="180" w:lineRule="exact"/>
              <w:rPr>
                <w:b/>
                <w:color w:val="auto"/>
                <w:sz w:val="18"/>
                <w:szCs w:val="18"/>
                <w:shd w:val="clear" w:color="auto" w:fill="FFFFFF"/>
              </w:rPr>
            </w:pPr>
            <w:r w:rsidRPr="00E85289">
              <w:rPr>
                <w:b/>
                <w:bCs/>
                <w:color w:val="auto"/>
                <w:sz w:val="18"/>
                <w:szCs w:val="18"/>
                <w:shd w:val="clear" w:color="auto" w:fill="FFFFFF"/>
              </w:rPr>
              <w:t>Приложение №</w:t>
            </w:r>
            <w:r w:rsidR="00E54CF3" w:rsidRPr="00E85289">
              <w:rPr>
                <w:b/>
                <w:bCs/>
                <w:color w:val="auto"/>
                <w:sz w:val="18"/>
                <w:szCs w:val="18"/>
                <w:shd w:val="clear" w:color="auto" w:fill="FFFFFF"/>
              </w:rPr>
              <w:t>8</w:t>
            </w:r>
            <w:r w:rsidRPr="00E85289">
              <w:rPr>
                <w:b/>
                <w:bCs/>
                <w:color w:val="auto"/>
                <w:sz w:val="18"/>
                <w:szCs w:val="18"/>
                <w:shd w:val="clear" w:color="auto" w:fill="FFFFFF"/>
              </w:rPr>
              <w:t xml:space="preserve"> </w:t>
            </w:r>
            <w:r w:rsidRPr="00542563">
              <w:rPr>
                <w:b/>
                <w:bCs/>
                <w:color w:val="auto"/>
                <w:sz w:val="18"/>
                <w:szCs w:val="18"/>
                <w:shd w:val="clear" w:color="auto" w:fill="FFFFFF"/>
              </w:rPr>
              <w:t xml:space="preserve">к договору о передаче прав по управлению домом  </w:t>
            </w:r>
            <w:r w:rsidR="00542563" w:rsidRPr="00542563">
              <w:rPr>
                <w:rStyle w:val="CharStyle154"/>
                <w:b w:val="0"/>
                <w:bCs w:val="0"/>
                <w:sz w:val="18"/>
                <w:szCs w:val="18"/>
              </w:rPr>
              <w:t>№ 14/2021 от «01» июня 2021г.</w:t>
            </w:r>
          </w:p>
        </w:tc>
      </w:tr>
    </w:tbl>
    <w:p w14:paraId="6758709E" w14:textId="7F571377" w:rsidR="007850BC" w:rsidRPr="00E85289" w:rsidRDefault="007850BC" w:rsidP="007850BC">
      <w:pPr>
        <w:pStyle w:val="Style74"/>
        <w:shd w:val="clear" w:color="auto" w:fill="auto"/>
        <w:spacing w:before="0" w:after="254" w:line="180" w:lineRule="exact"/>
        <w:ind w:firstLine="0"/>
        <w:jc w:val="center"/>
        <w:rPr>
          <w:rStyle w:val="CharStyle3"/>
          <w:b w:val="0"/>
          <w:bCs w:val="0"/>
        </w:rPr>
      </w:pPr>
      <w:r w:rsidRPr="00E85289">
        <w:rPr>
          <w:rStyle w:val="CharStyle3"/>
          <w:b w:val="0"/>
          <w:bCs w:val="0"/>
        </w:rPr>
        <w:t>АКТ</w:t>
      </w:r>
      <w:r w:rsidR="00AE3BC0" w:rsidRPr="00E85289">
        <w:rPr>
          <w:rStyle w:val="CharStyle3"/>
          <w:b w:val="0"/>
          <w:bCs w:val="0"/>
        </w:rPr>
        <w:t xml:space="preserve"> №_________</w:t>
      </w:r>
      <w:r w:rsidR="003F6D92" w:rsidRPr="00E85289">
        <w:rPr>
          <w:rStyle w:val="CharStyle3"/>
          <w:b w:val="0"/>
          <w:bCs w:val="0"/>
        </w:rPr>
        <w:t xml:space="preserve"> (</w:t>
      </w:r>
      <w:r w:rsidR="003F6D92" w:rsidRPr="00E85289">
        <w:rPr>
          <w:rStyle w:val="CharStyle3"/>
        </w:rPr>
        <w:t>ФОРМА)</w:t>
      </w:r>
      <w:r w:rsidR="00AE3BC0" w:rsidRPr="00E85289">
        <w:rPr>
          <w:rStyle w:val="CharStyle3"/>
        </w:rPr>
        <w:t xml:space="preserve"> </w:t>
      </w:r>
    </w:p>
    <w:p w14:paraId="53590ADD" w14:textId="2183E712" w:rsidR="00BD325E" w:rsidRPr="00E85289" w:rsidRDefault="007850BC" w:rsidP="007850BC">
      <w:pPr>
        <w:pStyle w:val="Style74"/>
        <w:shd w:val="clear" w:color="auto" w:fill="auto"/>
        <w:spacing w:before="0" w:after="254" w:line="180" w:lineRule="exact"/>
        <w:ind w:firstLine="0"/>
        <w:jc w:val="center"/>
        <w:rPr>
          <w:rStyle w:val="CharStyle22"/>
          <w:bCs w:val="0"/>
        </w:rPr>
      </w:pPr>
      <w:r w:rsidRPr="00E85289">
        <w:rPr>
          <w:rStyle w:val="CharStyle3"/>
          <w:b w:val="0"/>
          <w:bCs w:val="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540EAA" w:rsidRPr="00E85289" w14:paraId="34D1F302" w14:textId="77777777" w:rsidTr="00540EAA">
        <w:tc>
          <w:tcPr>
            <w:tcW w:w="6516" w:type="dxa"/>
          </w:tcPr>
          <w:p w14:paraId="523B3011" w14:textId="640AA62A" w:rsidR="00540EAA" w:rsidRPr="00E85289" w:rsidRDefault="00540EAA" w:rsidP="009C0C3E">
            <w:pPr>
              <w:pStyle w:val="ConsPlusNonformat"/>
              <w:jc w:val="both"/>
              <w:rPr>
                <w:rFonts w:ascii="Times New Roman" w:hAnsi="Times New Roman" w:cs="Times New Roman"/>
              </w:rPr>
            </w:pPr>
            <w:r w:rsidRPr="00E85289">
              <w:rPr>
                <w:rFonts w:ascii="Times New Roman" w:hAnsi="Times New Roman" w:cs="Times New Roman"/>
              </w:rPr>
              <w:t xml:space="preserve"> </w:t>
            </w:r>
            <w:r w:rsidR="00AC4865" w:rsidRPr="00E85289">
              <w:rPr>
                <w:rFonts w:ascii="Times New Roman" w:hAnsi="Times New Roman" w:cs="Times New Roman"/>
              </w:rPr>
              <w:t>«</w:t>
            </w:r>
            <w:r w:rsidRPr="00E85289">
              <w:rPr>
                <w:rFonts w:ascii="Times New Roman" w:hAnsi="Times New Roman" w:cs="Times New Roman"/>
              </w:rPr>
              <w:t>___</w:t>
            </w:r>
            <w:r w:rsidR="00AC4865" w:rsidRPr="00E85289">
              <w:rPr>
                <w:rFonts w:ascii="Times New Roman" w:hAnsi="Times New Roman" w:cs="Times New Roman"/>
              </w:rPr>
              <w:t>»</w:t>
            </w:r>
            <w:r w:rsidRPr="00E85289">
              <w:rPr>
                <w:rFonts w:ascii="Times New Roman" w:hAnsi="Times New Roman" w:cs="Times New Roman"/>
              </w:rPr>
              <w:t xml:space="preserve"> ________________ </w:t>
            </w:r>
          </w:p>
          <w:p w14:paraId="43AFD976" w14:textId="77777777" w:rsidR="00540EAA" w:rsidRPr="00E85289" w:rsidRDefault="00540EAA" w:rsidP="009C0C3E">
            <w:pPr>
              <w:pStyle w:val="ConsPlusNonformat"/>
              <w:jc w:val="both"/>
              <w:rPr>
                <w:rFonts w:ascii="Times New Roman" w:hAnsi="Times New Roman" w:cs="Times New Roman"/>
                <w:vertAlign w:val="superscript"/>
              </w:rPr>
            </w:pPr>
            <w:r w:rsidRPr="00E85289">
              <w:rPr>
                <w:rFonts w:ascii="Times New Roman" w:hAnsi="Times New Roman" w:cs="Times New Roman"/>
                <w:vertAlign w:val="superscript"/>
              </w:rPr>
              <w:t xml:space="preserve">    (дата подписания акта)</w:t>
            </w:r>
          </w:p>
          <w:p w14:paraId="4C36632D" w14:textId="77777777" w:rsidR="00540EAA" w:rsidRPr="00E85289" w:rsidRDefault="00540EAA" w:rsidP="009C0C3E">
            <w:pPr>
              <w:pStyle w:val="ConsPlusNonformat"/>
              <w:jc w:val="both"/>
              <w:rPr>
                <w:rFonts w:ascii="Times New Roman" w:hAnsi="Times New Roman" w:cs="Times New Roman"/>
                <w:sz w:val="16"/>
                <w:szCs w:val="16"/>
              </w:rPr>
            </w:pPr>
          </w:p>
        </w:tc>
        <w:tc>
          <w:tcPr>
            <w:tcW w:w="4252" w:type="dxa"/>
          </w:tcPr>
          <w:p w14:paraId="5D8790FC" w14:textId="77777777" w:rsidR="00540EAA" w:rsidRPr="00E85289" w:rsidRDefault="00540EAA" w:rsidP="009C0C3E">
            <w:pPr>
              <w:pStyle w:val="ConsPlusNonformat"/>
              <w:jc w:val="right"/>
              <w:rPr>
                <w:rFonts w:ascii="Times New Roman" w:hAnsi="Times New Roman" w:cs="Times New Roman"/>
              </w:rPr>
            </w:pPr>
            <w:r w:rsidRPr="00E85289">
              <w:rPr>
                <w:rFonts w:ascii="Times New Roman" w:hAnsi="Times New Roman" w:cs="Times New Roman"/>
              </w:rPr>
              <w:t>г. Казань</w:t>
            </w:r>
          </w:p>
        </w:tc>
      </w:tr>
    </w:tbl>
    <w:p w14:paraId="25680C68" w14:textId="6DEFCDB0" w:rsidR="00540EAA" w:rsidRPr="00E85289" w:rsidRDefault="00540EAA" w:rsidP="00540EAA">
      <w:pPr>
        <w:pStyle w:val="ConsPlusNonformat"/>
        <w:jc w:val="both"/>
        <w:rPr>
          <w:rFonts w:ascii="Times New Roman" w:hAnsi="Times New Roman" w:cs="Times New Roman"/>
        </w:rPr>
      </w:pPr>
      <w:r w:rsidRPr="00E85289">
        <w:rPr>
          <w:rFonts w:ascii="Times New Roman" w:hAnsi="Times New Roman" w:cs="Times New Roman"/>
        </w:rPr>
        <w:t xml:space="preserve">    </w:t>
      </w:r>
      <w:r w:rsidR="00C60CD4" w:rsidRPr="00E85289">
        <w:rPr>
          <w:rFonts w:ascii="Times New Roman" w:hAnsi="Times New Roman" w:cs="Times New Roman"/>
        </w:rPr>
        <w:t>Собственники помещений в многоквартирном доме, расположенном по адресу:</w:t>
      </w:r>
      <w:r w:rsidRPr="00E85289">
        <w:rPr>
          <w:rFonts w:ascii="Times New Roman" w:hAnsi="Times New Roman" w:cs="Times New Roman"/>
        </w:rPr>
        <w:t>____________________________________,</w:t>
      </w:r>
    </w:p>
    <w:p w14:paraId="624574D1" w14:textId="5FEF2965" w:rsidR="00C60CD4" w:rsidRPr="00E85289" w:rsidRDefault="00C60CD4" w:rsidP="00540EAA">
      <w:pPr>
        <w:pStyle w:val="ConsPlusNonformat"/>
        <w:jc w:val="both"/>
        <w:rPr>
          <w:rFonts w:ascii="Times New Roman" w:hAnsi="Times New Roman" w:cs="Times New Roman"/>
        </w:rPr>
      </w:pPr>
      <w:r w:rsidRPr="00E85289">
        <w:rPr>
          <w:rFonts w:ascii="Times New Roman" w:hAnsi="Times New Roman" w:cs="Times New Roman"/>
        </w:rPr>
        <w:t>именуемые в дальнейшем “</w:t>
      </w:r>
      <w:r w:rsidR="00AE3BC0" w:rsidRPr="00E85289">
        <w:rPr>
          <w:rFonts w:ascii="Times New Roman" w:hAnsi="Times New Roman" w:cs="Times New Roman"/>
        </w:rPr>
        <w:t>Собственник</w:t>
      </w:r>
      <w:r w:rsidRPr="00E85289">
        <w:rPr>
          <w:rFonts w:ascii="Times New Roman" w:hAnsi="Times New Roman" w:cs="Times New Roman"/>
        </w:rPr>
        <w:t>”, в лице  ___________</w:t>
      </w:r>
      <w:r w:rsidR="00540EAA" w:rsidRPr="00E85289">
        <w:rPr>
          <w:rFonts w:ascii="Times New Roman" w:hAnsi="Times New Roman" w:cs="Times New Roman"/>
        </w:rPr>
        <w:t xml:space="preserve">______________________________________________________, </w:t>
      </w:r>
    </w:p>
    <w:p w14:paraId="23B0B5BE" w14:textId="79825BB6" w:rsidR="00540EAA" w:rsidRPr="00E85289" w:rsidRDefault="00540EAA" w:rsidP="00540EAA">
      <w:pPr>
        <w:pStyle w:val="ConsPlusNonformat"/>
        <w:jc w:val="both"/>
        <w:rPr>
          <w:rFonts w:ascii="Times New Roman" w:hAnsi="Times New Roman" w:cs="Times New Roman"/>
          <w:vertAlign w:val="superscript"/>
        </w:rPr>
      </w:pPr>
      <w:r w:rsidRPr="00E85289">
        <w:rPr>
          <w:rFonts w:ascii="Times New Roman" w:hAnsi="Times New Roman" w:cs="Times New Roman"/>
        </w:rPr>
        <w:t xml:space="preserve">                                                                     </w:t>
      </w:r>
      <w:r w:rsidR="00C60CD4" w:rsidRPr="00E85289">
        <w:rPr>
          <w:rFonts w:ascii="Times New Roman" w:hAnsi="Times New Roman" w:cs="Times New Roman"/>
        </w:rPr>
        <w:t xml:space="preserve"> </w:t>
      </w:r>
      <w:r w:rsidRPr="00E85289">
        <w:rPr>
          <w:rFonts w:ascii="Times New Roman" w:hAnsi="Times New Roman" w:cs="Times New Roman"/>
          <w:vertAlign w:val="superscript"/>
        </w:rPr>
        <w:t xml:space="preserve">(Ф.И.О., </w:t>
      </w:r>
      <w:r w:rsidR="00C60CD4" w:rsidRPr="00E85289">
        <w:rPr>
          <w:rFonts w:ascii="Times New Roman" w:hAnsi="Times New Roman" w:cs="Times New Roman"/>
          <w:vertAlign w:val="superscript"/>
        </w:rPr>
        <w:t>уполномоченного собственника помещения в многоквартирном доме либо председателя Совета многоквартирного дома</w:t>
      </w:r>
      <w:r w:rsidRPr="00E85289">
        <w:rPr>
          <w:rFonts w:ascii="Times New Roman" w:hAnsi="Times New Roman" w:cs="Times New Roman"/>
          <w:vertAlign w:val="superscript"/>
        </w:rPr>
        <w:t>)</w:t>
      </w:r>
    </w:p>
    <w:p w14:paraId="4D390A32" w14:textId="1D1DDB8D" w:rsidR="00540EAA" w:rsidRPr="00E85289" w:rsidRDefault="00C60CD4" w:rsidP="00C60CD4">
      <w:pPr>
        <w:pStyle w:val="ConsPlusNonformat"/>
        <w:jc w:val="both"/>
        <w:rPr>
          <w:rFonts w:ascii="Times New Roman" w:hAnsi="Times New Roman" w:cs="Times New Roman"/>
        </w:rPr>
      </w:pPr>
      <w:r w:rsidRPr="00E85289">
        <w:rPr>
          <w:rFonts w:ascii="Times New Roman" w:hAnsi="Times New Roman" w:cs="Times New Roman"/>
        </w:rPr>
        <w:t xml:space="preserve">являющегося собственником квартиры №  ______________, находящейся в данном многоквартирном доме, </w:t>
      </w:r>
      <w:r w:rsidR="00540EAA" w:rsidRPr="00E85289">
        <w:rPr>
          <w:rFonts w:ascii="Times New Roman" w:hAnsi="Times New Roman" w:cs="Times New Roman"/>
        </w:rPr>
        <w:t>действующий на основании решения общего собрания собственников _________________________________</w:t>
      </w:r>
      <w:r w:rsidRPr="00E85289">
        <w:rPr>
          <w:rFonts w:ascii="Times New Roman" w:hAnsi="Times New Roman" w:cs="Times New Roman"/>
        </w:rPr>
        <w:t>_______________</w:t>
      </w:r>
      <w:r w:rsidR="00540EAA" w:rsidRPr="00E85289">
        <w:rPr>
          <w:rFonts w:ascii="Times New Roman" w:hAnsi="Times New Roman" w:cs="Times New Roman"/>
        </w:rPr>
        <w:t>______________</w:t>
      </w:r>
    </w:p>
    <w:p w14:paraId="2CB6F280" w14:textId="32D89E6C" w:rsidR="00540EAA" w:rsidRPr="00E85289" w:rsidRDefault="00540EAA" w:rsidP="00540EAA">
      <w:pPr>
        <w:pStyle w:val="ConsPlusNonformat"/>
        <w:jc w:val="both"/>
        <w:rPr>
          <w:rFonts w:ascii="Times New Roman" w:hAnsi="Times New Roman" w:cs="Times New Roman"/>
          <w:vertAlign w:val="superscript"/>
        </w:rPr>
      </w:pPr>
      <w:r w:rsidRPr="00E85289">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2213FCDD" w14:textId="368B0242" w:rsidR="00C60CD4" w:rsidRPr="00E85289" w:rsidRDefault="00C60CD4" w:rsidP="00540EAA">
      <w:pPr>
        <w:pStyle w:val="ConsPlusNonformat"/>
        <w:jc w:val="both"/>
        <w:rPr>
          <w:rFonts w:ascii="Times New Roman" w:hAnsi="Times New Roman" w:cs="Times New Roman"/>
        </w:rPr>
      </w:pPr>
      <w:r w:rsidRPr="00E85289">
        <w:rPr>
          <w:rFonts w:ascii="Times New Roman" w:hAnsi="Times New Roman" w:cs="Times New Roman"/>
        </w:rPr>
        <w:t>с одной стороны, и __________________________________________________________________________________________</w:t>
      </w:r>
    </w:p>
    <w:p w14:paraId="0DE25ECB" w14:textId="1EF646F2" w:rsidR="00C60CD4" w:rsidRPr="00E85289" w:rsidRDefault="00C60CD4" w:rsidP="00540EAA">
      <w:pPr>
        <w:pStyle w:val="ConsPlusNonformat"/>
        <w:jc w:val="both"/>
        <w:rPr>
          <w:rFonts w:ascii="Times New Roman" w:hAnsi="Times New Roman" w:cs="Times New Roman"/>
          <w:vertAlign w:val="superscript"/>
        </w:rPr>
      </w:pPr>
      <w:r w:rsidRPr="00E85289">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3C3C30E6" w14:textId="78DC0347" w:rsidR="00C60CD4" w:rsidRPr="00E85289" w:rsidRDefault="00C60CD4" w:rsidP="00540EAA">
      <w:pPr>
        <w:pStyle w:val="ConsPlusNonformat"/>
        <w:jc w:val="both"/>
        <w:rPr>
          <w:rFonts w:ascii="Times New Roman" w:hAnsi="Times New Roman" w:cs="Times New Roman"/>
        </w:rPr>
      </w:pPr>
      <w:r w:rsidRPr="00E85289">
        <w:rPr>
          <w:rFonts w:ascii="Times New Roman" w:hAnsi="Times New Roman" w:cs="Times New Roman"/>
        </w:rPr>
        <w:t>именуем______</w:t>
      </w:r>
      <w:r w:rsidRPr="00E85289">
        <w:rPr>
          <w:rFonts w:ascii="Times New Roman" w:hAnsi="Times New Roman" w:cs="Times New Roman"/>
        </w:rPr>
        <w:tab/>
        <w:t>в дальнейшем “</w:t>
      </w:r>
      <w:r w:rsidR="00AE3BC0" w:rsidRPr="00E85289">
        <w:rPr>
          <w:rFonts w:ascii="Times New Roman" w:hAnsi="Times New Roman" w:cs="Times New Roman"/>
        </w:rPr>
        <w:t>Управляющая организация</w:t>
      </w:r>
      <w:r w:rsidRPr="00E85289">
        <w:rPr>
          <w:rFonts w:ascii="Times New Roman" w:hAnsi="Times New Roman" w:cs="Times New Roman"/>
        </w:rPr>
        <w:t>”, в лице</w:t>
      </w:r>
      <w:r w:rsidR="00540EAA" w:rsidRPr="00E85289">
        <w:rPr>
          <w:rFonts w:ascii="Times New Roman" w:hAnsi="Times New Roman" w:cs="Times New Roman"/>
        </w:rPr>
        <w:t xml:space="preserve"> ________________________________________________ </w:t>
      </w:r>
    </w:p>
    <w:p w14:paraId="0AF5DD86" w14:textId="31F0531B" w:rsidR="00C60CD4" w:rsidRPr="00E85289" w:rsidRDefault="00C60CD4" w:rsidP="00540EAA">
      <w:pPr>
        <w:pStyle w:val="ConsPlusNonformat"/>
        <w:jc w:val="both"/>
        <w:rPr>
          <w:rFonts w:ascii="Times New Roman" w:hAnsi="Times New Roman" w:cs="Times New Roman"/>
          <w:vertAlign w:val="superscript"/>
        </w:rPr>
      </w:pPr>
      <w:r w:rsidRPr="00E85289">
        <w:rPr>
          <w:rFonts w:ascii="Times New Roman" w:hAnsi="Times New Roman" w:cs="Times New Roman"/>
          <w:vertAlign w:val="superscript"/>
        </w:rPr>
        <w:t xml:space="preserve">                                                                                                                                                                </w:t>
      </w:r>
      <w:r w:rsidR="00AE3BC0" w:rsidRPr="00E85289">
        <w:rPr>
          <w:rFonts w:ascii="Times New Roman" w:hAnsi="Times New Roman" w:cs="Times New Roman"/>
          <w:vertAlign w:val="superscript"/>
        </w:rPr>
        <w:t xml:space="preserve">              </w:t>
      </w:r>
      <w:r w:rsidRPr="00E85289">
        <w:rPr>
          <w:rFonts w:ascii="Times New Roman" w:hAnsi="Times New Roman" w:cs="Times New Roman"/>
          <w:vertAlign w:val="superscript"/>
        </w:rPr>
        <w:t xml:space="preserve">           (указывается Ф.И.О. уполномоченного лица, должность)</w:t>
      </w:r>
    </w:p>
    <w:p w14:paraId="054CB545" w14:textId="61E0096B" w:rsidR="00C60CD4" w:rsidRPr="00E85289" w:rsidRDefault="00C60CD4" w:rsidP="00540EAA">
      <w:pPr>
        <w:pStyle w:val="ConsPlusNonformat"/>
        <w:jc w:val="both"/>
        <w:rPr>
          <w:rFonts w:ascii="Times New Roman" w:hAnsi="Times New Roman" w:cs="Times New Roman"/>
        </w:rPr>
      </w:pPr>
      <w:proofErr w:type="spellStart"/>
      <w:r w:rsidRPr="00E85289">
        <w:rPr>
          <w:rFonts w:ascii="Times New Roman" w:hAnsi="Times New Roman" w:cs="Times New Roman"/>
        </w:rPr>
        <w:t>действующ</w:t>
      </w:r>
      <w:proofErr w:type="spellEnd"/>
      <w:r w:rsidRPr="00E85289">
        <w:rPr>
          <w:rFonts w:ascii="Times New Roman" w:hAnsi="Times New Roman" w:cs="Times New Roman"/>
        </w:rPr>
        <w:t>___ на основании __________________________________________________________________________________</w:t>
      </w:r>
    </w:p>
    <w:p w14:paraId="2E0F682D" w14:textId="08FD7C04" w:rsidR="00C60CD4" w:rsidRPr="00E85289" w:rsidRDefault="00C60CD4" w:rsidP="00540EAA">
      <w:pPr>
        <w:pStyle w:val="ConsPlusNonformat"/>
        <w:jc w:val="both"/>
        <w:rPr>
          <w:rFonts w:ascii="Times New Roman" w:hAnsi="Times New Roman" w:cs="Times New Roman"/>
          <w:vertAlign w:val="superscript"/>
        </w:rPr>
      </w:pPr>
      <w:r w:rsidRPr="00E85289">
        <w:rPr>
          <w:rFonts w:ascii="Times New Roman" w:hAnsi="Times New Roman" w:cs="Times New Roman"/>
          <w:vertAlign w:val="superscript"/>
        </w:rPr>
        <w:t xml:space="preserve">                                                                                                                                              (указывается правоустанавливающий документ)</w:t>
      </w:r>
    </w:p>
    <w:p w14:paraId="2F1C82C9" w14:textId="77777777" w:rsidR="00C60CD4" w:rsidRPr="00E85289" w:rsidRDefault="00C60CD4" w:rsidP="00C60CD4">
      <w:pPr>
        <w:jc w:val="both"/>
        <w:rPr>
          <w:rFonts w:eastAsia="SimSun"/>
          <w:color w:val="auto"/>
          <w:sz w:val="20"/>
          <w:szCs w:val="20"/>
        </w:rPr>
      </w:pPr>
      <w:r w:rsidRPr="00E85289">
        <w:rPr>
          <w:rFonts w:eastAsia="SimSun"/>
          <w:color w:val="auto"/>
          <w:sz w:val="20"/>
          <w:szCs w:val="20"/>
        </w:rPr>
        <w:t>с другой стороны, совместно именуемые “Стороны”, составили настоящий Акт о нижеследующем:</w:t>
      </w:r>
    </w:p>
    <w:p w14:paraId="73D2170F" w14:textId="4E7E6D37" w:rsidR="00C60CD4" w:rsidRPr="00E85289" w:rsidRDefault="00C60CD4" w:rsidP="00A72568">
      <w:pPr>
        <w:ind w:firstLine="567"/>
        <w:jc w:val="both"/>
        <w:rPr>
          <w:color w:val="auto"/>
          <w:sz w:val="20"/>
          <w:szCs w:val="20"/>
        </w:rPr>
      </w:pPr>
      <w:r w:rsidRPr="00E85289">
        <w:rPr>
          <w:rFonts w:eastAsia="SimSun"/>
          <w:color w:val="auto"/>
          <w:sz w:val="20"/>
          <w:szCs w:val="20"/>
        </w:rPr>
        <w:t>1. </w:t>
      </w:r>
      <w:r w:rsidR="00866E22" w:rsidRPr="00E85289">
        <w:rPr>
          <w:rFonts w:eastAsia="SimSun"/>
          <w:color w:val="auto"/>
          <w:sz w:val="20"/>
          <w:szCs w:val="20"/>
        </w:rPr>
        <w:t>Управляющей организацией</w:t>
      </w:r>
      <w:r w:rsidRPr="00E85289">
        <w:rPr>
          <w:rFonts w:eastAsia="SimSun"/>
          <w:color w:val="auto"/>
          <w:sz w:val="20"/>
          <w:szCs w:val="20"/>
        </w:rPr>
        <w:t xml:space="preserve">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A72568" w:rsidRPr="00E85289" w14:paraId="270033CB" w14:textId="77777777" w:rsidTr="00A72568">
        <w:tc>
          <w:tcPr>
            <w:tcW w:w="1985" w:type="dxa"/>
            <w:vAlign w:val="bottom"/>
          </w:tcPr>
          <w:p w14:paraId="7DD86F48" w14:textId="77777777" w:rsidR="00A72568" w:rsidRPr="00E85289" w:rsidRDefault="00A72568" w:rsidP="00A72568">
            <w:pPr>
              <w:jc w:val="both"/>
              <w:rPr>
                <w:rFonts w:eastAsia="SimSun"/>
                <w:color w:val="auto"/>
                <w:sz w:val="20"/>
                <w:szCs w:val="20"/>
              </w:rPr>
            </w:pPr>
            <w:r w:rsidRPr="00E85289">
              <w:rPr>
                <w:rFonts w:eastAsia="SimSun"/>
                <w:color w:val="auto"/>
                <w:sz w:val="20"/>
                <w:szCs w:val="20"/>
              </w:rPr>
              <w:t>(указать нужное) №</w:t>
            </w:r>
          </w:p>
        </w:tc>
        <w:tc>
          <w:tcPr>
            <w:tcW w:w="992" w:type="dxa"/>
            <w:tcBorders>
              <w:bottom w:val="single" w:sz="4" w:space="0" w:color="auto"/>
            </w:tcBorders>
            <w:vAlign w:val="bottom"/>
          </w:tcPr>
          <w:p w14:paraId="5DCB8392" w14:textId="4061AA8B" w:rsidR="00A72568" w:rsidRPr="00E85289" w:rsidRDefault="00A72568" w:rsidP="00A72568">
            <w:pPr>
              <w:jc w:val="both"/>
              <w:rPr>
                <w:rFonts w:eastAsia="SimSun"/>
                <w:color w:val="auto"/>
                <w:sz w:val="20"/>
                <w:szCs w:val="20"/>
              </w:rPr>
            </w:pPr>
          </w:p>
        </w:tc>
        <w:tc>
          <w:tcPr>
            <w:tcW w:w="137" w:type="dxa"/>
            <w:vAlign w:val="bottom"/>
          </w:tcPr>
          <w:p w14:paraId="6383723F" w14:textId="77777777" w:rsidR="00A72568" w:rsidRPr="00E85289" w:rsidRDefault="00A72568" w:rsidP="00A72568">
            <w:pPr>
              <w:jc w:val="both"/>
              <w:rPr>
                <w:color w:val="auto"/>
                <w:sz w:val="20"/>
                <w:szCs w:val="20"/>
              </w:rPr>
            </w:pPr>
          </w:p>
        </w:tc>
        <w:tc>
          <w:tcPr>
            <w:tcW w:w="425" w:type="dxa"/>
            <w:vAlign w:val="bottom"/>
          </w:tcPr>
          <w:p w14:paraId="44C2BE8B" w14:textId="77777777" w:rsidR="00A72568" w:rsidRPr="00E85289" w:rsidRDefault="00A72568" w:rsidP="00A72568">
            <w:pPr>
              <w:jc w:val="both"/>
              <w:rPr>
                <w:rFonts w:eastAsia="SimSun"/>
                <w:color w:val="auto"/>
                <w:sz w:val="20"/>
                <w:szCs w:val="20"/>
              </w:rPr>
            </w:pPr>
            <w:r w:rsidRPr="00E85289">
              <w:rPr>
                <w:rFonts w:eastAsia="SimSun"/>
                <w:color w:val="auto"/>
                <w:sz w:val="20"/>
                <w:szCs w:val="20"/>
              </w:rPr>
              <w:t>от “</w:t>
            </w:r>
          </w:p>
        </w:tc>
        <w:tc>
          <w:tcPr>
            <w:tcW w:w="567" w:type="dxa"/>
            <w:tcBorders>
              <w:bottom w:val="single" w:sz="4" w:space="0" w:color="auto"/>
            </w:tcBorders>
            <w:vAlign w:val="bottom"/>
          </w:tcPr>
          <w:p w14:paraId="7E14A44C" w14:textId="77777777" w:rsidR="00A72568" w:rsidRPr="00E85289" w:rsidRDefault="00A72568" w:rsidP="00A72568">
            <w:pPr>
              <w:jc w:val="both"/>
              <w:rPr>
                <w:color w:val="auto"/>
                <w:sz w:val="20"/>
                <w:szCs w:val="20"/>
              </w:rPr>
            </w:pPr>
          </w:p>
        </w:tc>
        <w:tc>
          <w:tcPr>
            <w:tcW w:w="142" w:type="dxa"/>
            <w:vAlign w:val="bottom"/>
          </w:tcPr>
          <w:p w14:paraId="78EFF496" w14:textId="77777777" w:rsidR="00A72568" w:rsidRPr="00E85289" w:rsidRDefault="00A72568" w:rsidP="00A72568">
            <w:pPr>
              <w:jc w:val="both"/>
              <w:rPr>
                <w:rFonts w:eastAsia="SimSun"/>
                <w:color w:val="auto"/>
                <w:sz w:val="20"/>
                <w:szCs w:val="20"/>
              </w:rPr>
            </w:pPr>
            <w:r w:rsidRPr="00E85289">
              <w:rPr>
                <w:rFonts w:eastAsia="SimSun"/>
                <w:color w:val="auto"/>
                <w:sz w:val="20"/>
                <w:szCs w:val="20"/>
              </w:rPr>
              <w:t>”</w:t>
            </w:r>
          </w:p>
        </w:tc>
        <w:tc>
          <w:tcPr>
            <w:tcW w:w="1701" w:type="dxa"/>
            <w:tcBorders>
              <w:bottom w:val="single" w:sz="4" w:space="0" w:color="auto"/>
            </w:tcBorders>
            <w:vAlign w:val="bottom"/>
          </w:tcPr>
          <w:p w14:paraId="28871DCC" w14:textId="77777777" w:rsidR="00A72568" w:rsidRPr="00E85289" w:rsidRDefault="00A72568" w:rsidP="00A72568">
            <w:pPr>
              <w:jc w:val="both"/>
              <w:rPr>
                <w:color w:val="auto"/>
                <w:sz w:val="20"/>
                <w:szCs w:val="20"/>
              </w:rPr>
            </w:pPr>
          </w:p>
        </w:tc>
        <w:tc>
          <w:tcPr>
            <w:tcW w:w="142" w:type="dxa"/>
            <w:tcBorders>
              <w:bottom w:val="single" w:sz="4" w:space="0" w:color="auto"/>
            </w:tcBorders>
            <w:vAlign w:val="bottom"/>
          </w:tcPr>
          <w:p w14:paraId="628EE5F6" w14:textId="77777777" w:rsidR="00A72568" w:rsidRPr="00E85289" w:rsidRDefault="00A72568" w:rsidP="00A72568">
            <w:pPr>
              <w:jc w:val="both"/>
              <w:rPr>
                <w:color w:val="auto"/>
                <w:sz w:val="20"/>
                <w:szCs w:val="20"/>
              </w:rPr>
            </w:pPr>
          </w:p>
        </w:tc>
        <w:tc>
          <w:tcPr>
            <w:tcW w:w="992" w:type="dxa"/>
            <w:tcBorders>
              <w:bottom w:val="single" w:sz="4" w:space="0" w:color="auto"/>
            </w:tcBorders>
            <w:vAlign w:val="bottom"/>
          </w:tcPr>
          <w:p w14:paraId="1F18F9D1" w14:textId="77777777" w:rsidR="00A72568" w:rsidRPr="00E85289" w:rsidRDefault="00A72568" w:rsidP="00A72568">
            <w:pPr>
              <w:jc w:val="both"/>
              <w:rPr>
                <w:color w:val="auto"/>
                <w:sz w:val="20"/>
                <w:szCs w:val="20"/>
              </w:rPr>
            </w:pPr>
          </w:p>
        </w:tc>
        <w:tc>
          <w:tcPr>
            <w:tcW w:w="3690" w:type="dxa"/>
            <w:vAlign w:val="bottom"/>
          </w:tcPr>
          <w:p w14:paraId="1C348C89" w14:textId="77777777" w:rsidR="00A72568" w:rsidRPr="00E85289" w:rsidRDefault="00A72568" w:rsidP="00A72568">
            <w:pPr>
              <w:ind w:left="57"/>
              <w:jc w:val="both"/>
              <w:rPr>
                <w:rFonts w:eastAsia="SimSun"/>
                <w:color w:val="auto"/>
                <w:sz w:val="20"/>
                <w:szCs w:val="20"/>
              </w:rPr>
            </w:pPr>
            <w:r w:rsidRPr="00E85289">
              <w:rPr>
                <w:rFonts w:eastAsia="SimSun"/>
                <w:color w:val="auto"/>
                <w:sz w:val="20"/>
                <w:szCs w:val="20"/>
              </w:rPr>
              <w:t xml:space="preserve">г. (далее </w:t>
            </w:r>
            <w:r w:rsidRPr="00E85289">
              <w:rPr>
                <w:color w:val="auto"/>
                <w:sz w:val="20"/>
                <w:szCs w:val="20"/>
              </w:rPr>
              <w:sym w:font="Symbol" w:char="F02D"/>
            </w:r>
            <w:r w:rsidRPr="00E85289">
              <w:rPr>
                <w:rFonts w:eastAsia="SimSun"/>
                <w:color w:val="auto"/>
                <w:sz w:val="20"/>
                <w:szCs w:val="20"/>
              </w:rPr>
              <w:t xml:space="preserve"> “Договор”) услуги и (или)</w:t>
            </w:r>
          </w:p>
        </w:tc>
      </w:tr>
    </w:tbl>
    <w:p w14:paraId="4DCFCC49" w14:textId="43E83771" w:rsidR="00C60CD4" w:rsidRPr="00E85289" w:rsidRDefault="00C60CD4" w:rsidP="00A72568">
      <w:pPr>
        <w:jc w:val="both"/>
        <w:rPr>
          <w:color w:val="auto"/>
          <w:sz w:val="20"/>
          <w:szCs w:val="20"/>
        </w:rPr>
      </w:pPr>
      <w:r w:rsidRPr="00E85289">
        <w:rPr>
          <w:rFonts w:eastAsia="SimSun"/>
          <w:color w:val="auto"/>
          <w:sz w:val="20"/>
          <w:szCs w:val="20"/>
        </w:rPr>
        <w:t>выполненные работы по содержанию и текущему ремонту общего имущества в</w:t>
      </w:r>
      <w:r w:rsidR="00A72568" w:rsidRPr="00E85289">
        <w:rPr>
          <w:rFonts w:eastAsia="SimSun"/>
          <w:color w:val="auto"/>
          <w:sz w:val="20"/>
          <w:szCs w:val="20"/>
        </w:rPr>
        <w:t xml:space="preserve"> многоквартирном доме №_______________, расположенном по адресу:</w:t>
      </w:r>
    </w:p>
    <w:p w14:paraId="00F2E248" w14:textId="66E758D2" w:rsidR="00C60CD4" w:rsidRPr="00E85289" w:rsidRDefault="00C60CD4" w:rsidP="00AE3BC0">
      <w:pPr>
        <w:pBdr>
          <w:top w:val="single" w:sz="4" w:space="1" w:color="auto"/>
          <w:bottom w:val="single" w:sz="4" w:space="1" w:color="auto"/>
        </w:pBdr>
        <w:tabs>
          <w:tab w:val="right" w:pos="9923"/>
        </w:tabs>
        <w:rPr>
          <w:rFonts w:eastAsia="SimSun"/>
          <w:color w:val="auto"/>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C60CD4" w:rsidRPr="00E85289" w14:paraId="4B6313FB" w14:textId="77777777" w:rsidTr="00AE3BC0">
        <w:trPr>
          <w:cantSplit/>
        </w:trPr>
        <w:tc>
          <w:tcPr>
            <w:tcW w:w="3572" w:type="dxa"/>
            <w:gridSpan w:val="7"/>
            <w:tcBorders>
              <w:top w:val="nil"/>
            </w:tcBorders>
          </w:tcPr>
          <w:p w14:paraId="1B0B6793" w14:textId="4C55FC58" w:rsidR="00C60CD4" w:rsidRPr="00E85289"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E85289">
              <w:rPr>
                <w:rFonts w:eastAsia="SimSun"/>
                <w:color w:val="auto"/>
                <w:sz w:val="20"/>
                <w:szCs w:val="20"/>
              </w:rPr>
              <w:t>Наименование вида работы</w:t>
            </w:r>
            <w:r w:rsidRPr="00E85289">
              <w:rPr>
                <w:rFonts w:eastAsia="SimSun"/>
                <w:color w:val="auto"/>
                <w:sz w:val="20"/>
                <w:szCs w:val="20"/>
              </w:rPr>
              <w:br/>
              <w:t>(услуги)</w:t>
            </w:r>
            <w:r w:rsidR="00705F26" w:rsidRPr="00E85289">
              <w:rPr>
                <w:rStyle w:val="af7"/>
                <w:rFonts w:eastAsia="SimSun"/>
                <w:color w:val="auto"/>
                <w:sz w:val="20"/>
                <w:szCs w:val="20"/>
              </w:rPr>
              <w:footnoteReference w:id="1"/>
            </w:r>
          </w:p>
        </w:tc>
        <w:tc>
          <w:tcPr>
            <w:tcW w:w="2093" w:type="dxa"/>
            <w:gridSpan w:val="6"/>
          </w:tcPr>
          <w:p w14:paraId="1F912385" w14:textId="77777777" w:rsidR="00C60CD4" w:rsidRPr="00E85289"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E85289">
              <w:rPr>
                <w:rFonts w:eastAsia="SimSun"/>
                <w:color w:val="auto"/>
                <w:sz w:val="20"/>
                <w:szCs w:val="20"/>
              </w:rPr>
              <w:t>Периодичность/</w:t>
            </w:r>
            <w:r w:rsidRPr="00E85289">
              <w:rPr>
                <w:rFonts w:eastAsia="SimSun"/>
                <w:color w:val="auto"/>
                <w:sz w:val="20"/>
                <w:szCs w:val="20"/>
              </w:rPr>
              <w:br/>
              <w:t>количествен</w:t>
            </w:r>
            <w:r w:rsidRPr="00E85289">
              <w:rPr>
                <w:rFonts w:eastAsia="SimSun"/>
                <w:color w:val="auto"/>
                <w:sz w:val="20"/>
                <w:szCs w:val="20"/>
              </w:rPr>
              <w:softHyphen/>
              <w:t>ный показатель выполненной работы (оказанной услуги)</w:t>
            </w:r>
          </w:p>
        </w:tc>
        <w:tc>
          <w:tcPr>
            <w:tcW w:w="1139" w:type="dxa"/>
            <w:gridSpan w:val="3"/>
          </w:tcPr>
          <w:p w14:paraId="1E0C577C" w14:textId="77777777" w:rsidR="00C60CD4" w:rsidRPr="00E85289"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E85289">
              <w:rPr>
                <w:rFonts w:eastAsia="SimSun"/>
                <w:color w:val="auto"/>
                <w:sz w:val="20"/>
                <w:szCs w:val="20"/>
              </w:rPr>
              <w:t>Единица измерения работы (услуги)</w:t>
            </w:r>
          </w:p>
        </w:tc>
        <w:tc>
          <w:tcPr>
            <w:tcW w:w="2122" w:type="dxa"/>
            <w:gridSpan w:val="4"/>
          </w:tcPr>
          <w:p w14:paraId="5A84E7AE" w14:textId="5BD66E65" w:rsidR="00C60CD4" w:rsidRPr="00E85289"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E85289">
              <w:rPr>
                <w:rFonts w:eastAsia="SimSun"/>
                <w:color w:val="auto"/>
                <w:sz w:val="20"/>
                <w:szCs w:val="20"/>
              </w:rPr>
              <w:t xml:space="preserve">Стоимость </w:t>
            </w:r>
            <w:r w:rsidR="00705F26" w:rsidRPr="00E85289">
              <w:rPr>
                <w:rStyle w:val="af7"/>
                <w:rFonts w:eastAsia="SimSun"/>
                <w:color w:val="auto"/>
                <w:sz w:val="20"/>
                <w:szCs w:val="20"/>
              </w:rPr>
              <w:footnoteReference w:id="2"/>
            </w:r>
            <w:r w:rsidRPr="00E85289">
              <w:rPr>
                <w:rFonts w:eastAsia="SimSun"/>
                <w:color w:val="auto"/>
                <w:sz w:val="20"/>
                <w:szCs w:val="20"/>
              </w:rPr>
              <w:t>/</w:t>
            </w:r>
            <w:r w:rsidRPr="00E85289">
              <w:rPr>
                <w:rFonts w:eastAsia="SimSun"/>
                <w:color w:val="auto"/>
                <w:sz w:val="20"/>
                <w:szCs w:val="20"/>
              </w:rPr>
              <w:br/>
              <w:t xml:space="preserve">сметная стоимость </w:t>
            </w:r>
            <w:r w:rsidR="00705F26" w:rsidRPr="00E85289">
              <w:rPr>
                <w:rStyle w:val="af7"/>
                <w:rFonts w:eastAsia="SimSun"/>
                <w:color w:val="auto"/>
                <w:sz w:val="20"/>
                <w:szCs w:val="20"/>
              </w:rPr>
              <w:footnoteReference w:id="3"/>
            </w:r>
            <w:r w:rsidR="00705F26" w:rsidRPr="00E85289">
              <w:rPr>
                <w:rFonts w:eastAsia="SimSun"/>
                <w:color w:val="auto"/>
                <w:sz w:val="20"/>
                <w:szCs w:val="20"/>
              </w:rPr>
              <w:t xml:space="preserve"> </w:t>
            </w:r>
            <w:r w:rsidRPr="00E85289">
              <w:rPr>
                <w:rFonts w:eastAsia="SimSun"/>
                <w:color w:val="auto"/>
                <w:sz w:val="20"/>
                <w:szCs w:val="20"/>
              </w:rPr>
              <w:t>выполнен</w:t>
            </w:r>
            <w:r w:rsidRPr="00E85289">
              <w:rPr>
                <w:rFonts w:eastAsia="SimSun"/>
                <w:color w:val="auto"/>
                <w:sz w:val="20"/>
                <w:szCs w:val="20"/>
              </w:rPr>
              <w:softHyphen/>
              <w:t>ной работы (оказанной услуги) за единицу</w:t>
            </w:r>
          </w:p>
        </w:tc>
        <w:tc>
          <w:tcPr>
            <w:tcW w:w="1984" w:type="dxa"/>
            <w:gridSpan w:val="6"/>
          </w:tcPr>
          <w:p w14:paraId="37B8E62D" w14:textId="77777777" w:rsidR="00C60CD4" w:rsidRPr="00E85289"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E85289">
              <w:rPr>
                <w:rFonts w:eastAsia="SimSun"/>
                <w:color w:val="auto"/>
                <w:sz w:val="20"/>
                <w:szCs w:val="20"/>
              </w:rPr>
              <w:t>Цена</w:t>
            </w:r>
            <w:r w:rsidRPr="00E85289">
              <w:rPr>
                <w:rFonts w:eastAsia="SimSun"/>
                <w:color w:val="auto"/>
                <w:sz w:val="20"/>
                <w:szCs w:val="20"/>
              </w:rPr>
              <w:br/>
              <w:t>выполненной работы (оказанной услуги), в рублях</w:t>
            </w:r>
          </w:p>
        </w:tc>
      </w:tr>
      <w:tr w:rsidR="00C60CD4" w:rsidRPr="00E85289" w14:paraId="480CC74A" w14:textId="77777777" w:rsidTr="00AE3BC0">
        <w:trPr>
          <w:cantSplit/>
          <w:trHeight w:val="480"/>
        </w:trPr>
        <w:tc>
          <w:tcPr>
            <w:tcW w:w="3572" w:type="dxa"/>
            <w:gridSpan w:val="7"/>
          </w:tcPr>
          <w:p w14:paraId="33025089" w14:textId="77777777" w:rsidR="00C60CD4" w:rsidRPr="00E85289" w:rsidRDefault="00C60CD4" w:rsidP="00C60CD4">
            <w:pPr>
              <w:rPr>
                <w:color w:val="auto"/>
                <w:sz w:val="20"/>
                <w:szCs w:val="20"/>
              </w:rPr>
            </w:pPr>
          </w:p>
        </w:tc>
        <w:tc>
          <w:tcPr>
            <w:tcW w:w="2093" w:type="dxa"/>
            <w:gridSpan w:val="6"/>
          </w:tcPr>
          <w:p w14:paraId="7AD87520" w14:textId="77777777" w:rsidR="00C60CD4" w:rsidRPr="00E85289" w:rsidRDefault="00C60CD4" w:rsidP="00C60CD4">
            <w:pPr>
              <w:jc w:val="center"/>
              <w:rPr>
                <w:color w:val="auto"/>
                <w:sz w:val="20"/>
                <w:szCs w:val="20"/>
              </w:rPr>
            </w:pPr>
          </w:p>
        </w:tc>
        <w:tc>
          <w:tcPr>
            <w:tcW w:w="1139" w:type="dxa"/>
            <w:gridSpan w:val="3"/>
          </w:tcPr>
          <w:p w14:paraId="5D125944" w14:textId="77777777" w:rsidR="00C60CD4" w:rsidRPr="00E85289" w:rsidRDefault="00C60CD4" w:rsidP="00C60CD4">
            <w:pPr>
              <w:jc w:val="center"/>
              <w:rPr>
                <w:color w:val="auto"/>
                <w:sz w:val="20"/>
                <w:szCs w:val="20"/>
              </w:rPr>
            </w:pPr>
          </w:p>
        </w:tc>
        <w:tc>
          <w:tcPr>
            <w:tcW w:w="2122" w:type="dxa"/>
            <w:gridSpan w:val="4"/>
          </w:tcPr>
          <w:p w14:paraId="23F75D4C" w14:textId="77777777" w:rsidR="00C60CD4" w:rsidRPr="00E85289" w:rsidRDefault="00C60CD4" w:rsidP="00C60CD4">
            <w:pPr>
              <w:jc w:val="center"/>
              <w:rPr>
                <w:color w:val="auto"/>
                <w:sz w:val="20"/>
                <w:szCs w:val="20"/>
              </w:rPr>
            </w:pPr>
          </w:p>
        </w:tc>
        <w:tc>
          <w:tcPr>
            <w:tcW w:w="1984" w:type="dxa"/>
            <w:gridSpan w:val="6"/>
          </w:tcPr>
          <w:p w14:paraId="63C2ED0C" w14:textId="77777777" w:rsidR="00C60CD4" w:rsidRPr="00E85289" w:rsidRDefault="00C60CD4" w:rsidP="00C60CD4">
            <w:pPr>
              <w:jc w:val="center"/>
              <w:rPr>
                <w:color w:val="auto"/>
                <w:sz w:val="20"/>
                <w:szCs w:val="20"/>
              </w:rPr>
            </w:pPr>
          </w:p>
        </w:tc>
      </w:tr>
      <w:tr w:rsidR="00C60CD4" w:rsidRPr="00E85289" w14:paraId="76AB34E8" w14:textId="77777777" w:rsidTr="00AE3BC0">
        <w:trPr>
          <w:cantSplit/>
          <w:trHeight w:val="480"/>
        </w:trPr>
        <w:tc>
          <w:tcPr>
            <w:tcW w:w="3572" w:type="dxa"/>
            <w:gridSpan w:val="7"/>
          </w:tcPr>
          <w:p w14:paraId="2D464B3C" w14:textId="77777777" w:rsidR="00C60CD4" w:rsidRPr="00E85289" w:rsidRDefault="00C60CD4" w:rsidP="00C60CD4">
            <w:pPr>
              <w:rPr>
                <w:color w:val="auto"/>
                <w:sz w:val="20"/>
                <w:szCs w:val="20"/>
              </w:rPr>
            </w:pPr>
          </w:p>
        </w:tc>
        <w:tc>
          <w:tcPr>
            <w:tcW w:w="2093" w:type="dxa"/>
            <w:gridSpan w:val="6"/>
          </w:tcPr>
          <w:p w14:paraId="7CC0FF1B" w14:textId="77777777" w:rsidR="00C60CD4" w:rsidRPr="00E85289" w:rsidRDefault="00C60CD4" w:rsidP="00C60CD4">
            <w:pPr>
              <w:jc w:val="center"/>
              <w:rPr>
                <w:color w:val="auto"/>
                <w:sz w:val="20"/>
                <w:szCs w:val="20"/>
              </w:rPr>
            </w:pPr>
          </w:p>
        </w:tc>
        <w:tc>
          <w:tcPr>
            <w:tcW w:w="1139" w:type="dxa"/>
            <w:gridSpan w:val="3"/>
          </w:tcPr>
          <w:p w14:paraId="1307A580" w14:textId="77777777" w:rsidR="00C60CD4" w:rsidRPr="00E85289" w:rsidRDefault="00C60CD4" w:rsidP="00C60CD4">
            <w:pPr>
              <w:jc w:val="center"/>
              <w:rPr>
                <w:color w:val="auto"/>
                <w:sz w:val="20"/>
                <w:szCs w:val="20"/>
              </w:rPr>
            </w:pPr>
          </w:p>
        </w:tc>
        <w:tc>
          <w:tcPr>
            <w:tcW w:w="2122" w:type="dxa"/>
            <w:gridSpan w:val="4"/>
          </w:tcPr>
          <w:p w14:paraId="2764C830" w14:textId="77777777" w:rsidR="00C60CD4" w:rsidRPr="00E85289" w:rsidRDefault="00C60CD4" w:rsidP="00C60CD4">
            <w:pPr>
              <w:jc w:val="center"/>
              <w:rPr>
                <w:color w:val="auto"/>
                <w:sz w:val="20"/>
                <w:szCs w:val="20"/>
              </w:rPr>
            </w:pPr>
          </w:p>
        </w:tc>
        <w:tc>
          <w:tcPr>
            <w:tcW w:w="1984" w:type="dxa"/>
            <w:gridSpan w:val="6"/>
          </w:tcPr>
          <w:p w14:paraId="6060A51D" w14:textId="77777777" w:rsidR="00C60CD4" w:rsidRPr="00E85289" w:rsidRDefault="00C60CD4" w:rsidP="00C60CD4">
            <w:pPr>
              <w:jc w:val="center"/>
              <w:rPr>
                <w:color w:val="auto"/>
                <w:sz w:val="20"/>
                <w:szCs w:val="20"/>
              </w:rPr>
            </w:pPr>
          </w:p>
        </w:tc>
      </w:tr>
      <w:tr w:rsidR="00C60CD4" w:rsidRPr="00E85289" w14:paraId="54EEC87F"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C4DFDA9" w14:textId="77777777" w:rsidR="00C60CD4" w:rsidRPr="00E85289" w:rsidRDefault="00C60CD4" w:rsidP="00C60CD4">
            <w:pPr>
              <w:rPr>
                <w:rFonts w:eastAsia="SimSun"/>
                <w:color w:val="auto"/>
                <w:sz w:val="20"/>
                <w:szCs w:val="20"/>
              </w:rPr>
            </w:pPr>
            <w:r w:rsidRPr="00E85289">
              <w:rPr>
                <w:rFonts w:eastAsia="SimSun"/>
                <w:color w:val="auto"/>
                <w:sz w:val="20"/>
                <w:szCs w:val="20"/>
              </w:rPr>
              <w:t>2. Всего за период с</w:t>
            </w:r>
          </w:p>
        </w:tc>
        <w:tc>
          <w:tcPr>
            <w:tcW w:w="170" w:type="dxa"/>
            <w:vAlign w:val="bottom"/>
          </w:tcPr>
          <w:p w14:paraId="07093BED" w14:textId="77777777" w:rsidR="00C60CD4" w:rsidRPr="00E85289" w:rsidRDefault="00C60CD4" w:rsidP="00C60CD4">
            <w:pPr>
              <w:jc w:val="right"/>
              <w:rPr>
                <w:rFonts w:eastAsia="SimSun"/>
                <w:color w:val="auto"/>
                <w:sz w:val="20"/>
                <w:szCs w:val="20"/>
              </w:rPr>
            </w:pPr>
            <w:r w:rsidRPr="00E85289">
              <w:rPr>
                <w:rFonts w:eastAsia="SimSun"/>
                <w:color w:val="auto"/>
                <w:sz w:val="20"/>
                <w:szCs w:val="20"/>
              </w:rPr>
              <w:t>“</w:t>
            </w:r>
          </w:p>
        </w:tc>
        <w:tc>
          <w:tcPr>
            <w:tcW w:w="397" w:type="dxa"/>
            <w:tcBorders>
              <w:bottom w:val="single" w:sz="4" w:space="0" w:color="auto"/>
            </w:tcBorders>
            <w:vAlign w:val="bottom"/>
          </w:tcPr>
          <w:p w14:paraId="084CAC92" w14:textId="77777777" w:rsidR="00C60CD4" w:rsidRPr="00E85289" w:rsidRDefault="00C60CD4" w:rsidP="00C60CD4">
            <w:pPr>
              <w:jc w:val="center"/>
              <w:rPr>
                <w:color w:val="auto"/>
                <w:sz w:val="20"/>
                <w:szCs w:val="20"/>
              </w:rPr>
            </w:pPr>
          </w:p>
        </w:tc>
        <w:tc>
          <w:tcPr>
            <w:tcW w:w="255" w:type="dxa"/>
            <w:vAlign w:val="bottom"/>
          </w:tcPr>
          <w:p w14:paraId="00851CBB" w14:textId="77777777" w:rsidR="00C60CD4" w:rsidRPr="00E85289" w:rsidRDefault="00C60CD4" w:rsidP="00C60CD4">
            <w:pPr>
              <w:rPr>
                <w:rFonts w:eastAsia="SimSun"/>
                <w:color w:val="auto"/>
                <w:sz w:val="20"/>
                <w:szCs w:val="20"/>
              </w:rPr>
            </w:pPr>
            <w:r w:rsidRPr="00E85289">
              <w:rPr>
                <w:rFonts w:eastAsia="SimSun"/>
                <w:color w:val="auto"/>
                <w:sz w:val="20"/>
                <w:szCs w:val="20"/>
              </w:rPr>
              <w:t>”</w:t>
            </w:r>
          </w:p>
        </w:tc>
        <w:tc>
          <w:tcPr>
            <w:tcW w:w="1644" w:type="dxa"/>
            <w:gridSpan w:val="5"/>
            <w:tcBorders>
              <w:bottom w:val="single" w:sz="4" w:space="0" w:color="auto"/>
            </w:tcBorders>
            <w:vAlign w:val="bottom"/>
          </w:tcPr>
          <w:p w14:paraId="0DABF48C" w14:textId="77777777" w:rsidR="00C60CD4" w:rsidRPr="00E85289" w:rsidRDefault="00C60CD4" w:rsidP="00C60CD4">
            <w:pPr>
              <w:jc w:val="center"/>
              <w:rPr>
                <w:color w:val="auto"/>
                <w:sz w:val="20"/>
                <w:szCs w:val="20"/>
              </w:rPr>
            </w:pPr>
          </w:p>
        </w:tc>
        <w:tc>
          <w:tcPr>
            <w:tcW w:w="113" w:type="dxa"/>
            <w:vAlign w:val="bottom"/>
          </w:tcPr>
          <w:p w14:paraId="18D164B2" w14:textId="77777777" w:rsidR="00C60CD4" w:rsidRPr="00E85289" w:rsidRDefault="00C60CD4" w:rsidP="00C60CD4">
            <w:pPr>
              <w:rPr>
                <w:color w:val="auto"/>
                <w:sz w:val="20"/>
                <w:szCs w:val="20"/>
              </w:rPr>
            </w:pPr>
          </w:p>
        </w:tc>
        <w:tc>
          <w:tcPr>
            <w:tcW w:w="624" w:type="dxa"/>
            <w:gridSpan w:val="2"/>
            <w:tcBorders>
              <w:bottom w:val="single" w:sz="4" w:space="0" w:color="auto"/>
            </w:tcBorders>
            <w:vAlign w:val="bottom"/>
          </w:tcPr>
          <w:p w14:paraId="3410CABB" w14:textId="77777777" w:rsidR="00C60CD4" w:rsidRPr="00E85289" w:rsidRDefault="00C60CD4" w:rsidP="00C60CD4">
            <w:pPr>
              <w:jc w:val="center"/>
              <w:rPr>
                <w:color w:val="auto"/>
                <w:sz w:val="20"/>
                <w:szCs w:val="20"/>
              </w:rPr>
            </w:pPr>
          </w:p>
        </w:tc>
        <w:tc>
          <w:tcPr>
            <w:tcW w:w="794" w:type="dxa"/>
            <w:vAlign w:val="bottom"/>
          </w:tcPr>
          <w:p w14:paraId="033E43C3" w14:textId="77777777" w:rsidR="00C60CD4" w:rsidRPr="00E85289" w:rsidRDefault="00C60CD4" w:rsidP="00C60CD4">
            <w:pPr>
              <w:jc w:val="right"/>
              <w:rPr>
                <w:rFonts w:eastAsia="SimSun"/>
                <w:color w:val="auto"/>
                <w:sz w:val="20"/>
                <w:szCs w:val="20"/>
              </w:rPr>
            </w:pPr>
            <w:r w:rsidRPr="00E85289">
              <w:rPr>
                <w:rFonts w:eastAsia="SimSun"/>
                <w:color w:val="auto"/>
                <w:sz w:val="20"/>
                <w:szCs w:val="20"/>
              </w:rPr>
              <w:t>г. по “</w:t>
            </w:r>
          </w:p>
        </w:tc>
        <w:tc>
          <w:tcPr>
            <w:tcW w:w="397" w:type="dxa"/>
            <w:gridSpan w:val="2"/>
            <w:tcBorders>
              <w:bottom w:val="single" w:sz="4" w:space="0" w:color="auto"/>
            </w:tcBorders>
            <w:vAlign w:val="bottom"/>
          </w:tcPr>
          <w:p w14:paraId="06BA472E" w14:textId="77777777" w:rsidR="00C60CD4" w:rsidRPr="00E85289" w:rsidRDefault="00C60CD4" w:rsidP="00C60CD4">
            <w:pPr>
              <w:jc w:val="center"/>
              <w:rPr>
                <w:color w:val="auto"/>
                <w:sz w:val="20"/>
                <w:szCs w:val="20"/>
              </w:rPr>
            </w:pPr>
          </w:p>
        </w:tc>
        <w:tc>
          <w:tcPr>
            <w:tcW w:w="255" w:type="dxa"/>
            <w:vAlign w:val="bottom"/>
          </w:tcPr>
          <w:p w14:paraId="33495571" w14:textId="77777777" w:rsidR="00C60CD4" w:rsidRPr="00E85289" w:rsidRDefault="00C60CD4" w:rsidP="00C60CD4">
            <w:pPr>
              <w:rPr>
                <w:rFonts w:eastAsia="SimSun"/>
                <w:color w:val="auto"/>
                <w:sz w:val="20"/>
                <w:szCs w:val="20"/>
              </w:rPr>
            </w:pPr>
            <w:r w:rsidRPr="00E85289">
              <w:rPr>
                <w:rFonts w:eastAsia="SimSun"/>
                <w:color w:val="auto"/>
                <w:sz w:val="20"/>
                <w:szCs w:val="20"/>
              </w:rPr>
              <w:t>”</w:t>
            </w:r>
          </w:p>
        </w:tc>
        <w:tc>
          <w:tcPr>
            <w:tcW w:w="1644" w:type="dxa"/>
            <w:gridSpan w:val="3"/>
            <w:tcBorders>
              <w:bottom w:val="single" w:sz="4" w:space="0" w:color="auto"/>
            </w:tcBorders>
            <w:vAlign w:val="bottom"/>
          </w:tcPr>
          <w:p w14:paraId="1F5F98D6" w14:textId="77777777" w:rsidR="00C60CD4" w:rsidRPr="00E85289" w:rsidRDefault="00C60CD4" w:rsidP="00C60CD4">
            <w:pPr>
              <w:jc w:val="center"/>
              <w:rPr>
                <w:color w:val="auto"/>
                <w:sz w:val="20"/>
                <w:szCs w:val="20"/>
              </w:rPr>
            </w:pPr>
          </w:p>
        </w:tc>
        <w:tc>
          <w:tcPr>
            <w:tcW w:w="113" w:type="dxa"/>
            <w:vAlign w:val="bottom"/>
          </w:tcPr>
          <w:p w14:paraId="317712F3" w14:textId="77777777" w:rsidR="00C60CD4" w:rsidRPr="00E85289" w:rsidRDefault="00C60CD4" w:rsidP="00C60CD4">
            <w:pPr>
              <w:jc w:val="center"/>
              <w:rPr>
                <w:color w:val="auto"/>
                <w:sz w:val="20"/>
                <w:szCs w:val="20"/>
              </w:rPr>
            </w:pPr>
          </w:p>
        </w:tc>
        <w:tc>
          <w:tcPr>
            <w:tcW w:w="624" w:type="dxa"/>
            <w:tcBorders>
              <w:bottom w:val="single" w:sz="4" w:space="0" w:color="auto"/>
            </w:tcBorders>
            <w:vAlign w:val="bottom"/>
          </w:tcPr>
          <w:p w14:paraId="401EB983" w14:textId="77777777" w:rsidR="00C60CD4" w:rsidRPr="00E85289" w:rsidRDefault="00C60CD4" w:rsidP="00C60CD4">
            <w:pPr>
              <w:jc w:val="center"/>
              <w:rPr>
                <w:color w:val="auto"/>
                <w:sz w:val="20"/>
                <w:szCs w:val="20"/>
              </w:rPr>
            </w:pPr>
          </w:p>
        </w:tc>
        <w:tc>
          <w:tcPr>
            <w:tcW w:w="284" w:type="dxa"/>
            <w:gridSpan w:val="2"/>
            <w:vAlign w:val="bottom"/>
          </w:tcPr>
          <w:p w14:paraId="75BFAA22" w14:textId="77777777" w:rsidR="00C60CD4" w:rsidRPr="00E85289" w:rsidRDefault="00C60CD4" w:rsidP="00C60CD4">
            <w:pPr>
              <w:ind w:left="57"/>
              <w:rPr>
                <w:rFonts w:eastAsia="SimSun"/>
                <w:color w:val="auto"/>
                <w:sz w:val="20"/>
                <w:szCs w:val="20"/>
              </w:rPr>
            </w:pPr>
            <w:r w:rsidRPr="00E85289">
              <w:rPr>
                <w:rFonts w:eastAsia="SimSun"/>
                <w:color w:val="auto"/>
                <w:sz w:val="20"/>
                <w:szCs w:val="20"/>
              </w:rPr>
              <w:t>г.</w:t>
            </w:r>
          </w:p>
        </w:tc>
      </w:tr>
      <w:tr w:rsidR="00A72568" w:rsidRPr="00E85289" w14:paraId="4331BF1B"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57DAB3" w14:textId="77777777" w:rsidR="00A72568" w:rsidRPr="00E85289" w:rsidRDefault="00A72568" w:rsidP="00C60CD4">
            <w:pPr>
              <w:ind w:right="57"/>
              <w:jc w:val="both"/>
              <w:rPr>
                <w:color w:val="auto"/>
                <w:sz w:val="20"/>
                <w:szCs w:val="20"/>
              </w:rPr>
            </w:pPr>
            <w:r w:rsidRPr="00E85289">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62670C75" w14:textId="297BB191" w:rsidR="00A72568" w:rsidRPr="00E85289" w:rsidRDefault="00A72568" w:rsidP="00C60CD4">
            <w:pPr>
              <w:ind w:right="57"/>
              <w:jc w:val="both"/>
              <w:rPr>
                <w:color w:val="auto"/>
                <w:sz w:val="20"/>
                <w:szCs w:val="20"/>
              </w:rPr>
            </w:pPr>
          </w:p>
        </w:tc>
        <w:tc>
          <w:tcPr>
            <w:tcW w:w="2552" w:type="dxa"/>
            <w:gridSpan w:val="5"/>
            <w:vAlign w:val="bottom"/>
          </w:tcPr>
          <w:p w14:paraId="2655C34A" w14:textId="77777777" w:rsidR="00A72568" w:rsidRPr="00E85289" w:rsidRDefault="00A72568" w:rsidP="00C60CD4">
            <w:pPr>
              <w:jc w:val="center"/>
              <w:rPr>
                <w:color w:val="auto"/>
                <w:sz w:val="20"/>
                <w:szCs w:val="20"/>
              </w:rPr>
            </w:pPr>
          </w:p>
        </w:tc>
      </w:tr>
      <w:tr w:rsidR="00C60CD4" w:rsidRPr="00E85289" w14:paraId="53EE88E7"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C360B3" w14:textId="77777777" w:rsidR="00C60CD4" w:rsidRPr="00E85289" w:rsidRDefault="00C60CD4" w:rsidP="00C60CD4">
            <w:pPr>
              <w:jc w:val="right"/>
              <w:rPr>
                <w:rFonts w:eastAsia="SimSun"/>
                <w:color w:val="auto"/>
                <w:sz w:val="20"/>
                <w:szCs w:val="20"/>
              </w:rPr>
            </w:pPr>
            <w:r w:rsidRPr="00E85289">
              <w:rPr>
                <w:rFonts w:eastAsia="SimSun"/>
                <w:color w:val="auto"/>
                <w:sz w:val="20"/>
                <w:szCs w:val="20"/>
              </w:rPr>
              <w:t>(</w:t>
            </w:r>
          </w:p>
        </w:tc>
        <w:tc>
          <w:tcPr>
            <w:tcW w:w="3969" w:type="dxa"/>
            <w:gridSpan w:val="7"/>
            <w:tcBorders>
              <w:bottom w:val="single" w:sz="4" w:space="0" w:color="auto"/>
            </w:tcBorders>
            <w:vAlign w:val="bottom"/>
          </w:tcPr>
          <w:p w14:paraId="5861A2E5" w14:textId="77777777" w:rsidR="00C60CD4" w:rsidRPr="00E85289" w:rsidRDefault="00C60CD4" w:rsidP="00C60CD4">
            <w:pPr>
              <w:jc w:val="center"/>
              <w:rPr>
                <w:color w:val="auto"/>
                <w:sz w:val="20"/>
                <w:szCs w:val="20"/>
              </w:rPr>
            </w:pPr>
          </w:p>
        </w:tc>
        <w:tc>
          <w:tcPr>
            <w:tcW w:w="1043" w:type="dxa"/>
            <w:gridSpan w:val="2"/>
            <w:vAlign w:val="bottom"/>
          </w:tcPr>
          <w:p w14:paraId="34B30C60" w14:textId="77777777" w:rsidR="00C60CD4" w:rsidRPr="00E85289" w:rsidRDefault="00C60CD4" w:rsidP="00C60CD4">
            <w:pPr>
              <w:rPr>
                <w:rFonts w:eastAsia="SimSun"/>
                <w:color w:val="auto"/>
                <w:sz w:val="20"/>
                <w:szCs w:val="20"/>
              </w:rPr>
            </w:pPr>
            <w:r w:rsidRPr="00E85289">
              <w:rPr>
                <w:rFonts w:eastAsia="SimSun"/>
                <w:color w:val="auto"/>
                <w:sz w:val="20"/>
                <w:szCs w:val="20"/>
              </w:rPr>
              <w:t>) рублей.</w:t>
            </w:r>
          </w:p>
        </w:tc>
      </w:tr>
      <w:tr w:rsidR="00C60CD4" w:rsidRPr="00E85289" w14:paraId="495F25BE"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106F172" w14:textId="77777777" w:rsidR="00C60CD4" w:rsidRPr="00E85289" w:rsidRDefault="00C60CD4" w:rsidP="00C60CD4">
            <w:pPr>
              <w:jc w:val="right"/>
              <w:rPr>
                <w:color w:val="auto"/>
                <w:sz w:val="20"/>
                <w:szCs w:val="20"/>
                <w:vertAlign w:val="superscript"/>
              </w:rPr>
            </w:pPr>
          </w:p>
        </w:tc>
        <w:tc>
          <w:tcPr>
            <w:tcW w:w="3969" w:type="dxa"/>
            <w:gridSpan w:val="7"/>
            <w:tcBorders>
              <w:top w:val="single" w:sz="4" w:space="0" w:color="auto"/>
            </w:tcBorders>
          </w:tcPr>
          <w:p w14:paraId="026948A2" w14:textId="77777777" w:rsidR="00C60CD4" w:rsidRPr="00E85289" w:rsidRDefault="00C60CD4" w:rsidP="00C60CD4">
            <w:pPr>
              <w:jc w:val="center"/>
              <w:rPr>
                <w:rFonts w:eastAsia="SimSun"/>
                <w:color w:val="auto"/>
                <w:sz w:val="20"/>
                <w:szCs w:val="20"/>
                <w:vertAlign w:val="superscript"/>
              </w:rPr>
            </w:pPr>
            <w:r w:rsidRPr="00E85289">
              <w:rPr>
                <w:rFonts w:eastAsia="SimSun"/>
                <w:color w:val="auto"/>
                <w:sz w:val="20"/>
                <w:szCs w:val="20"/>
                <w:vertAlign w:val="superscript"/>
              </w:rPr>
              <w:t>(прописью)</w:t>
            </w:r>
          </w:p>
        </w:tc>
        <w:tc>
          <w:tcPr>
            <w:tcW w:w="1043" w:type="dxa"/>
            <w:gridSpan w:val="2"/>
          </w:tcPr>
          <w:p w14:paraId="1C141465" w14:textId="77777777" w:rsidR="00C60CD4" w:rsidRPr="00E85289" w:rsidRDefault="00C60CD4" w:rsidP="00C60CD4">
            <w:pPr>
              <w:rPr>
                <w:color w:val="auto"/>
                <w:sz w:val="20"/>
                <w:szCs w:val="20"/>
                <w:vertAlign w:val="superscript"/>
              </w:rPr>
            </w:pPr>
          </w:p>
        </w:tc>
      </w:tr>
    </w:tbl>
    <w:p w14:paraId="6237BA4F" w14:textId="77777777" w:rsidR="00C60CD4" w:rsidRPr="00E85289" w:rsidRDefault="00C60CD4" w:rsidP="00C60CD4">
      <w:pPr>
        <w:ind w:firstLine="567"/>
        <w:jc w:val="both"/>
        <w:rPr>
          <w:rFonts w:eastAsia="SimSun"/>
          <w:color w:val="auto"/>
          <w:sz w:val="20"/>
          <w:szCs w:val="20"/>
        </w:rPr>
      </w:pPr>
      <w:r w:rsidRPr="00E85289">
        <w:rPr>
          <w:rFonts w:eastAsia="SimSun"/>
          <w:color w:val="auto"/>
          <w:sz w:val="20"/>
          <w:szCs w:val="20"/>
        </w:rPr>
        <w:t>3. Работы (услуги) выполнены (оказаны) полностью, в установленные сроки, с надлежащим качеством.</w:t>
      </w:r>
    </w:p>
    <w:p w14:paraId="0EF34769" w14:textId="77777777" w:rsidR="00C60CD4" w:rsidRPr="00E85289" w:rsidRDefault="00C60CD4" w:rsidP="00C60CD4">
      <w:pPr>
        <w:ind w:firstLine="567"/>
        <w:rPr>
          <w:rFonts w:eastAsia="SimSun"/>
          <w:color w:val="auto"/>
          <w:sz w:val="20"/>
          <w:szCs w:val="20"/>
        </w:rPr>
      </w:pPr>
      <w:r w:rsidRPr="00E85289">
        <w:rPr>
          <w:rFonts w:eastAsia="SimSun"/>
          <w:color w:val="auto"/>
          <w:sz w:val="20"/>
          <w:szCs w:val="20"/>
        </w:rPr>
        <w:t>4. Претензий по выполнению условий Договора Стороны друг к другу не имеют.</w:t>
      </w:r>
    </w:p>
    <w:p w14:paraId="26075166" w14:textId="77777777" w:rsidR="00C60CD4" w:rsidRPr="00E85289" w:rsidRDefault="00C60CD4" w:rsidP="00C60CD4">
      <w:pPr>
        <w:spacing w:after="240"/>
        <w:ind w:firstLine="567"/>
        <w:jc w:val="both"/>
        <w:rPr>
          <w:rFonts w:eastAsia="SimSun"/>
          <w:color w:val="auto"/>
          <w:sz w:val="20"/>
          <w:szCs w:val="20"/>
        </w:rPr>
      </w:pPr>
      <w:r w:rsidRPr="00E85289">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01CA901F" w14:textId="77777777" w:rsidR="00C60CD4" w:rsidRPr="00E85289" w:rsidRDefault="00C60CD4" w:rsidP="00AE3BC0">
      <w:pPr>
        <w:jc w:val="center"/>
        <w:rPr>
          <w:rFonts w:eastAsia="SimSun"/>
          <w:color w:val="auto"/>
          <w:sz w:val="20"/>
          <w:szCs w:val="20"/>
        </w:rPr>
      </w:pPr>
      <w:r w:rsidRPr="00E85289">
        <w:rPr>
          <w:rFonts w:eastAsia="SimSun"/>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C60CD4" w:rsidRPr="00E85289" w14:paraId="51D91D3C" w14:textId="77777777" w:rsidTr="00C60CD4">
        <w:tc>
          <w:tcPr>
            <w:tcW w:w="1673" w:type="dxa"/>
            <w:tcBorders>
              <w:top w:val="nil"/>
              <w:left w:val="nil"/>
              <w:bottom w:val="nil"/>
              <w:right w:val="nil"/>
            </w:tcBorders>
            <w:vAlign w:val="bottom"/>
          </w:tcPr>
          <w:p w14:paraId="5307B579" w14:textId="2D2769C6" w:rsidR="00C60CD4" w:rsidRPr="00E85289" w:rsidRDefault="00AE3BC0" w:rsidP="00C60CD4">
            <w:pPr>
              <w:rPr>
                <w:color w:val="auto"/>
                <w:sz w:val="20"/>
                <w:szCs w:val="20"/>
              </w:rPr>
            </w:pPr>
            <w:r w:rsidRPr="00E85289">
              <w:rPr>
                <w:rFonts w:eastAsia="SimSun"/>
                <w:color w:val="auto"/>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69C9D659" w14:textId="77777777" w:rsidR="00C60CD4" w:rsidRPr="00E85289" w:rsidRDefault="00C60CD4" w:rsidP="00C60CD4">
            <w:pPr>
              <w:jc w:val="center"/>
              <w:rPr>
                <w:color w:val="auto"/>
                <w:sz w:val="20"/>
                <w:szCs w:val="20"/>
              </w:rPr>
            </w:pPr>
          </w:p>
        </w:tc>
        <w:tc>
          <w:tcPr>
            <w:tcW w:w="284" w:type="dxa"/>
            <w:tcBorders>
              <w:top w:val="nil"/>
              <w:left w:val="nil"/>
              <w:bottom w:val="nil"/>
              <w:right w:val="nil"/>
            </w:tcBorders>
            <w:vAlign w:val="bottom"/>
          </w:tcPr>
          <w:p w14:paraId="7F30FAAE" w14:textId="77777777" w:rsidR="00C60CD4" w:rsidRPr="00E85289" w:rsidRDefault="00C60CD4" w:rsidP="00C60CD4">
            <w:pPr>
              <w:rPr>
                <w:color w:val="auto"/>
                <w:sz w:val="20"/>
                <w:szCs w:val="20"/>
              </w:rPr>
            </w:pPr>
          </w:p>
        </w:tc>
        <w:tc>
          <w:tcPr>
            <w:tcW w:w="2268" w:type="dxa"/>
            <w:tcBorders>
              <w:top w:val="nil"/>
              <w:left w:val="nil"/>
              <w:bottom w:val="single" w:sz="4" w:space="0" w:color="auto"/>
              <w:right w:val="nil"/>
            </w:tcBorders>
            <w:vAlign w:val="bottom"/>
          </w:tcPr>
          <w:p w14:paraId="150DEA10" w14:textId="77777777" w:rsidR="00C60CD4" w:rsidRPr="00E85289" w:rsidRDefault="00C60CD4" w:rsidP="00C60CD4">
            <w:pPr>
              <w:jc w:val="center"/>
              <w:rPr>
                <w:color w:val="auto"/>
                <w:sz w:val="20"/>
                <w:szCs w:val="20"/>
              </w:rPr>
            </w:pPr>
          </w:p>
        </w:tc>
      </w:tr>
      <w:tr w:rsidR="00C60CD4" w:rsidRPr="00E85289" w14:paraId="44135C14" w14:textId="77777777" w:rsidTr="00C60CD4">
        <w:tc>
          <w:tcPr>
            <w:tcW w:w="1673" w:type="dxa"/>
            <w:tcBorders>
              <w:top w:val="nil"/>
              <w:left w:val="nil"/>
              <w:bottom w:val="nil"/>
              <w:right w:val="nil"/>
            </w:tcBorders>
          </w:tcPr>
          <w:p w14:paraId="11437432" w14:textId="77777777" w:rsidR="00C60CD4" w:rsidRPr="00E85289" w:rsidRDefault="00C60CD4" w:rsidP="00C60CD4">
            <w:pPr>
              <w:rPr>
                <w:color w:val="auto"/>
                <w:sz w:val="16"/>
                <w:szCs w:val="16"/>
              </w:rPr>
            </w:pPr>
          </w:p>
        </w:tc>
        <w:tc>
          <w:tcPr>
            <w:tcW w:w="5755" w:type="dxa"/>
            <w:tcBorders>
              <w:top w:val="nil"/>
              <w:left w:val="nil"/>
              <w:bottom w:val="nil"/>
              <w:right w:val="nil"/>
            </w:tcBorders>
          </w:tcPr>
          <w:p w14:paraId="63CD5D21" w14:textId="77777777" w:rsidR="00C60CD4" w:rsidRPr="00E85289" w:rsidRDefault="00C60CD4" w:rsidP="00C60CD4">
            <w:pPr>
              <w:jc w:val="center"/>
              <w:rPr>
                <w:rFonts w:eastAsia="SimSun"/>
                <w:color w:val="auto"/>
                <w:sz w:val="16"/>
                <w:szCs w:val="16"/>
              </w:rPr>
            </w:pPr>
            <w:r w:rsidRPr="00E85289">
              <w:rPr>
                <w:rFonts w:eastAsia="SimSun"/>
                <w:color w:val="auto"/>
                <w:sz w:val="16"/>
                <w:szCs w:val="16"/>
              </w:rPr>
              <w:t>(должность, Ф.И.О.)</w:t>
            </w:r>
          </w:p>
        </w:tc>
        <w:tc>
          <w:tcPr>
            <w:tcW w:w="284" w:type="dxa"/>
            <w:tcBorders>
              <w:top w:val="nil"/>
              <w:left w:val="nil"/>
              <w:bottom w:val="nil"/>
              <w:right w:val="nil"/>
            </w:tcBorders>
          </w:tcPr>
          <w:p w14:paraId="587AB951" w14:textId="77777777" w:rsidR="00C60CD4" w:rsidRPr="00E85289" w:rsidRDefault="00C60CD4" w:rsidP="00C60CD4">
            <w:pPr>
              <w:rPr>
                <w:color w:val="auto"/>
                <w:sz w:val="16"/>
                <w:szCs w:val="16"/>
              </w:rPr>
            </w:pPr>
          </w:p>
        </w:tc>
        <w:tc>
          <w:tcPr>
            <w:tcW w:w="2268" w:type="dxa"/>
            <w:tcBorders>
              <w:top w:val="nil"/>
              <w:left w:val="nil"/>
              <w:bottom w:val="nil"/>
              <w:right w:val="nil"/>
            </w:tcBorders>
          </w:tcPr>
          <w:p w14:paraId="77243BB4" w14:textId="77777777" w:rsidR="00C60CD4" w:rsidRPr="00E85289" w:rsidRDefault="00C60CD4" w:rsidP="00C60CD4">
            <w:pPr>
              <w:jc w:val="center"/>
              <w:rPr>
                <w:rFonts w:eastAsia="SimSun"/>
                <w:color w:val="auto"/>
                <w:sz w:val="16"/>
                <w:szCs w:val="16"/>
              </w:rPr>
            </w:pPr>
            <w:r w:rsidRPr="00E85289">
              <w:rPr>
                <w:rFonts w:eastAsia="SimSun"/>
                <w:color w:val="auto"/>
                <w:sz w:val="16"/>
                <w:szCs w:val="16"/>
              </w:rPr>
              <w:t>(подпись)</w:t>
            </w:r>
          </w:p>
        </w:tc>
      </w:tr>
      <w:tr w:rsidR="00C60CD4" w:rsidRPr="00E85289" w14:paraId="43227C4C" w14:textId="77777777" w:rsidTr="00C60CD4">
        <w:tc>
          <w:tcPr>
            <w:tcW w:w="1673" w:type="dxa"/>
            <w:tcBorders>
              <w:top w:val="nil"/>
              <w:left w:val="nil"/>
              <w:bottom w:val="nil"/>
              <w:right w:val="nil"/>
            </w:tcBorders>
            <w:vAlign w:val="bottom"/>
          </w:tcPr>
          <w:p w14:paraId="2EC2D07A" w14:textId="5C119C88" w:rsidR="00C60CD4" w:rsidRPr="00E85289" w:rsidRDefault="00AE3BC0" w:rsidP="00C60CD4">
            <w:pPr>
              <w:rPr>
                <w:color w:val="auto"/>
                <w:sz w:val="20"/>
                <w:szCs w:val="20"/>
              </w:rPr>
            </w:pPr>
            <w:r w:rsidRPr="00E85289">
              <w:rPr>
                <w:rFonts w:eastAsia="SimSun"/>
                <w:color w:val="auto"/>
                <w:sz w:val="20"/>
                <w:szCs w:val="20"/>
              </w:rPr>
              <w:t xml:space="preserve">Собственник </w:t>
            </w:r>
          </w:p>
        </w:tc>
        <w:tc>
          <w:tcPr>
            <w:tcW w:w="5755" w:type="dxa"/>
            <w:tcBorders>
              <w:top w:val="nil"/>
              <w:left w:val="nil"/>
              <w:bottom w:val="single" w:sz="4" w:space="0" w:color="auto"/>
              <w:right w:val="nil"/>
            </w:tcBorders>
            <w:vAlign w:val="bottom"/>
          </w:tcPr>
          <w:p w14:paraId="02C4B4B6" w14:textId="77777777" w:rsidR="00C60CD4" w:rsidRPr="00E85289" w:rsidRDefault="00C60CD4" w:rsidP="00C60CD4">
            <w:pPr>
              <w:jc w:val="center"/>
              <w:rPr>
                <w:color w:val="auto"/>
                <w:sz w:val="20"/>
                <w:szCs w:val="20"/>
              </w:rPr>
            </w:pPr>
          </w:p>
        </w:tc>
        <w:tc>
          <w:tcPr>
            <w:tcW w:w="284" w:type="dxa"/>
            <w:tcBorders>
              <w:top w:val="nil"/>
              <w:left w:val="nil"/>
              <w:bottom w:val="nil"/>
              <w:right w:val="nil"/>
            </w:tcBorders>
            <w:vAlign w:val="bottom"/>
          </w:tcPr>
          <w:p w14:paraId="4F555C2B" w14:textId="77777777" w:rsidR="00C60CD4" w:rsidRPr="00E85289" w:rsidRDefault="00C60CD4" w:rsidP="00C60CD4">
            <w:pPr>
              <w:rPr>
                <w:color w:val="auto"/>
                <w:sz w:val="20"/>
                <w:szCs w:val="20"/>
              </w:rPr>
            </w:pPr>
          </w:p>
        </w:tc>
        <w:tc>
          <w:tcPr>
            <w:tcW w:w="2268" w:type="dxa"/>
            <w:tcBorders>
              <w:top w:val="nil"/>
              <w:left w:val="nil"/>
              <w:bottom w:val="single" w:sz="4" w:space="0" w:color="auto"/>
              <w:right w:val="nil"/>
            </w:tcBorders>
            <w:vAlign w:val="bottom"/>
          </w:tcPr>
          <w:p w14:paraId="18BDC45A" w14:textId="77777777" w:rsidR="00C60CD4" w:rsidRPr="00E85289" w:rsidRDefault="00C60CD4" w:rsidP="00C60CD4">
            <w:pPr>
              <w:jc w:val="center"/>
              <w:rPr>
                <w:color w:val="auto"/>
                <w:sz w:val="20"/>
                <w:szCs w:val="20"/>
              </w:rPr>
            </w:pPr>
          </w:p>
        </w:tc>
      </w:tr>
      <w:tr w:rsidR="00C60CD4" w:rsidRPr="00E85289" w14:paraId="184B299E" w14:textId="77777777" w:rsidTr="00C60CD4">
        <w:tc>
          <w:tcPr>
            <w:tcW w:w="1673" w:type="dxa"/>
            <w:tcBorders>
              <w:top w:val="nil"/>
              <w:left w:val="nil"/>
              <w:bottom w:val="nil"/>
              <w:right w:val="nil"/>
            </w:tcBorders>
          </w:tcPr>
          <w:p w14:paraId="1D075404" w14:textId="77777777" w:rsidR="00C60CD4" w:rsidRPr="00E85289" w:rsidRDefault="00C60CD4" w:rsidP="00C60CD4">
            <w:pPr>
              <w:rPr>
                <w:color w:val="auto"/>
                <w:sz w:val="16"/>
                <w:szCs w:val="16"/>
              </w:rPr>
            </w:pPr>
          </w:p>
        </w:tc>
        <w:tc>
          <w:tcPr>
            <w:tcW w:w="5755" w:type="dxa"/>
            <w:tcBorders>
              <w:top w:val="nil"/>
              <w:left w:val="nil"/>
              <w:bottom w:val="nil"/>
              <w:right w:val="nil"/>
            </w:tcBorders>
          </w:tcPr>
          <w:p w14:paraId="3D2EE037" w14:textId="77777777" w:rsidR="00C60CD4" w:rsidRPr="00E85289" w:rsidRDefault="00C60CD4" w:rsidP="00C60CD4">
            <w:pPr>
              <w:jc w:val="center"/>
              <w:rPr>
                <w:rFonts w:eastAsia="SimSun"/>
                <w:color w:val="auto"/>
                <w:sz w:val="16"/>
                <w:szCs w:val="16"/>
              </w:rPr>
            </w:pPr>
            <w:r w:rsidRPr="00E85289">
              <w:rPr>
                <w:rFonts w:eastAsia="SimSun"/>
                <w:color w:val="auto"/>
                <w:sz w:val="16"/>
                <w:szCs w:val="16"/>
              </w:rPr>
              <w:t>(должность, Ф.И.О.)</w:t>
            </w:r>
          </w:p>
        </w:tc>
        <w:tc>
          <w:tcPr>
            <w:tcW w:w="284" w:type="dxa"/>
            <w:tcBorders>
              <w:top w:val="nil"/>
              <w:left w:val="nil"/>
              <w:bottom w:val="nil"/>
              <w:right w:val="nil"/>
            </w:tcBorders>
          </w:tcPr>
          <w:p w14:paraId="4A5C71C0" w14:textId="77777777" w:rsidR="00C60CD4" w:rsidRPr="00E85289" w:rsidRDefault="00C60CD4" w:rsidP="00C60CD4">
            <w:pPr>
              <w:rPr>
                <w:color w:val="auto"/>
                <w:sz w:val="16"/>
                <w:szCs w:val="16"/>
              </w:rPr>
            </w:pPr>
          </w:p>
        </w:tc>
        <w:tc>
          <w:tcPr>
            <w:tcW w:w="2268" w:type="dxa"/>
            <w:tcBorders>
              <w:top w:val="nil"/>
              <w:left w:val="nil"/>
              <w:bottom w:val="nil"/>
              <w:right w:val="nil"/>
            </w:tcBorders>
          </w:tcPr>
          <w:p w14:paraId="5784AF6F" w14:textId="77777777" w:rsidR="00C60CD4" w:rsidRPr="00E85289" w:rsidRDefault="00C60CD4" w:rsidP="00C60CD4">
            <w:pPr>
              <w:jc w:val="center"/>
              <w:rPr>
                <w:rFonts w:eastAsia="SimSun"/>
                <w:color w:val="auto"/>
                <w:sz w:val="16"/>
                <w:szCs w:val="16"/>
              </w:rPr>
            </w:pPr>
            <w:r w:rsidRPr="00E85289">
              <w:rPr>
                <w:rFonts w:eastAsia="SimSun"/>
                <w:color w:val="auto"/>
                <w:sz w:val="16"/>
                <w:szCs w:val="16"/>
              </w:rPr>
              <w:t>(подпись)</w:t>
            </w:r>
          </w:p>
        </w:tc>
      </w:tr>
    </w:tbl>
    <w:p w14:paraId="4D31E362" w14:textId="77777777" w:rsidR="00E54CF3" w:rsidRPr="00E85289" w:rsidRDefault="00E54CF3" w:rsidP="00540EAA">
      <w:pPr>
        <w:pStyle w:val="ConsPlusNonformat"/>
        <w:jc w:val="both"/>
        <w:rPr>
          <w:rFonts w:ascii="Times New Roman" w:hAnsi="Times New Roman" w:cs="Times New Roman"/>
        </w:rPr>
      </w:pPr>
    </w:p>
    <w:tbl>
      <w:tblPr>
        <w:tblStyle w:val="a9"/>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5"/>
        <w:gridCol w:w="4933"/>
      </w:tblGrid>
      <w:tr w:rsidR="00E54CF3" w:rsidRPr="00E85289" w14:paraId="25AFE708" w14:textId="77777777" w:rsidTr="008078CA">
        <w:trPr>
          <w:trHeight w:val="682"/>
        </w:trPr>
        <w:tc>
          <w:tcPr>
            <w:tcW w:w="5795" w:type="dxa"/>
          </w:tcPr>
          <w:p w14:paraId="345B0C9D" w14:textId="77777777" w:rsidR="00E54CF3" w:rsidRPr="00E85289" w:rsidRDefault="00E54CF3" w:rsidP="008078CA">
            <w:pPr>
              <w:keepNext/>
              <w:keepLines/>
              <w:spacing w:line="278" w:lineRule="exact"/>
              <w:outlineLvl w:val="2"/>
              <w:rPr>
                <w:bCs/>
                <w:color w:val="auto"/>
                <w:sz w:val="18"/>
                <w:szCs w:val="18"/>
                <w:shd w:val="clear" w:color="auto" w:fill="FFFFFF"/>
              </w:rPr>
            </w:pPr>
          </w:p>
        </w:tc>
        <w:tc>
          <w:tcPr>
            <w:tcW w:w="4933" w:type="dxa"/>
          </w:tcPr>
          <w:p w14:paraId="23FFC186" w14:textId="20156049" w:rsidR="00E54CF3" w:rsidRPr="00E85289" w:rsidRDefault="00E54CF3" w:rsidP="008078CA">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 xml:space="preserve">Приложение №9 </w:t>
            </w:r>
            <w:r w:rsidRPr="00E85289">
              <w:rPr>
                <w:bCs/>
                <w:color w:val="auto"/>
                <w:sz w:val="18"/>
                <w:szCs w:val="18"/>
                <w:shd w:val="clear" w:color="auto" w:fill="FFFFFF"/>
              </w:rPr>
              <w:t xml:space="preserve">к договору о передаче прав по управлению домом </w:t>
            </w:r>
            <w:r w:rsidR="00542563" w:rsidRPr="00E85289">
              <w:rPr>
                <w:rStyle w:val="CharStyle154"/>
                <w:sz w:val="18"/>
                <w:szCs w:val="18"/>
              </w:rPr>
              <w:t>№</w:t>
            </w:r>
            <w:r w:rsidR="00542563">
              <w:rPr>
                <w:rStyle w:val="CharStyle154"/>
                <w:bCs w:val="0"/>
                <w:sz w:val="18"/>
                <w:szCs w:val="18"/>
              </w:rPr>
              <w:t xml:space="preserve"> 14/2021</w:t>
            </w:r>
            <w:r w:rsidR="00542563" w:rsidRPr="00E85289">
              <w:rPr>
                <w:rStyle w:val="CharStyle154"/>
                <w:sz w:val="18"/>
                <w:szCs w:val="18"/>
              </w:rPr>
              <w:t xml:space="preserve"> от «</w:t>
            </w:r>
            <w:r w:rsidR="00542563">
              <w:rPr>
                <w:rStyle w:val="CharStyle154"/>
                <w:bCs w:val="0"/>
                <w:sz w:val="18"/>
                <w:szCs w:val="18"/>
              </w:rPr>
              <w:t>01</w:t>
            </w:r>
            <w:r w:rsidR="00542563" w:rsidRPr="00E85289">
              <w:rPr>
                <w:rStyle w:val="CharStyle154"/>
                <w:sz w:val="18"/>
                <w:szCs w:val="18"/>
              </w:rPr>
              <w:t>»</w:t>
            </w:r>
            <w:r w:rsidR="00542563">
              <w:rPr>
                <w:rStyle w:val="CharStyle154"/>
                <w:bCs w:val="0"/>
                <w:sz w:val="18"/>
                <w:szCs w:val="18"/>
              </w:rPr>
              <w:t xml:space="preserve"> июня </w:t>
            </w:r>
            <w:r w:rsidR="00542563" w:rsidRPr="00E85289">
              <w:rPr>
                <w:rStyle w:val="CharStyle154"/>
                <w:sz w:val="18"/>
                <w:szCs w:val="18"/>
              </w:rPr>
              <w:t>2</w:t>
            </w:r>
            <w:r w:rsidR="00542563">
              <w:rPr>
                <w:rStyle w:val="CharStyle154"/>
                <w:bCs w:val="0"/>
                <w:sz w:val="18"/>
                <w:szCs w:val="18"/>
              </w:rPr>
              <w:t>021</w:t>
            </w:r>
            <w:r w:rsidR="00542563" w:rsidRPr="00E85289">
              <w:rPr>
                <w:rStyle w:val="CharStyle154"/>
                <w:sz w:val="18"/>
                <w:szCs w:val="18"/>
              </w:rPr>
              <w:t>г</w:t>
            </w:r>
            <w:r w:rsidR="00542563">
              <w:rPr>
                <w:rStyle w:val="CharStyle154"/>
                <w:sz w:val="18"/>
                <w:szCs w:val="18"/>
              </w:rPr>
              <w:t>.</w:t>
            </w:r>
          </w:p>
        </w:tc>
      </w:tr>
    </w:tbl>
    <w:p w14:paraId="683EDDF8" w14:textId="77777777" w:rsidR="00E54CF3" w:rsidRPr="00E85289" w:rsidRDefault="00E54CF3" w:rsidP="00E54CF3">
      <w:pPr>
        <w:pStyle w:val="Style70"/>
        <w:spacing w:after="19" w:line="240" w:lineRule="auto"/>
        <w:jc w:val="center"/>
        <w:rPr>
          <w:rStyle w:val="CharStyle71"/>
          <w:b/>
          <w:bCs/>
          <w:sz w:val="21"/>
          <w:szCs w:val="21"/>
        </w:rPr>
      </w:pPr>
      <w:r w:rsidRPr="00E85289">
        <w:rPr>
          <w:rStyle w:val="CharStyle71"/>
          <w:b/>
          <w:sz w:val="21"/>
          <w:szCs w:val="21"/>
        </w:rPr>
        <w:t>Акт</w:t>
      </w:r>
    </w:p>
    <w:p w14:paraId="4ED6588C" w14:textId="77777777" w:rsidR="00E54CF3" w:rsidRPr="00E85289" w:rsidRDefault="00E54CF3" w:rsidP="00E54CF3">
      <w:pPr>
        <w:pStyle w:val="Style70"/>
        <w:spacing w:after="19"/>
        <w:jc w:val="center"/>
        <w:rPr>
          <w:rStyle w:val="CharStyle71"/>
          <w:b/>
          <w:sz w:val="21"/>
          <w:szCs w:val="21"/>
        </w:rPr>
      </w:pPr>
      <w:r w:rsidRPr="00E85289">
        <w:rPr>
          <w:rStyle w:val="CharStyle71"/>
          <w:b/>
          <w:sz w:val="21"/>
          <w:szCs w:val="21"/>
        </w:rPr>
        <w:t>по разграничению балансовой принадлежности Собственника и Управляющей организации,</w:t>
      </w:r>
    </w:p>
    <w:p w14:paraId="100FCA74" w14:textId="77777777" w:rsidR="00E54CF3" w:rsidRPr="00E85289" w:rsidRDefault="00E54CF3" w:rsidP="00E54CF3">
      <w:pPr>
        <w:pStyle w:val="Style70"/>
        <w:shd w:val="clear" w:color="auto" w:fill="auto"/>
        <w:spacing w:after="19" w:line="240" w:lineRule="auto"/>
        <w:jc w:val="center"/>
        <w:rPr>
          <w:rStyle w:val="CharStyle71"/>
          <w:b/>
          <w:sz w:val="21"/>
          <w:szCs w:val="21"/>
        </w:rPr>
      </w:pPr>
      <w:r w:rsidRPr="00E85289">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E85289" w:rsidRDefault="00E54CF3" w:rsidP="00E54CF3">
      <w:pPr>
        <w:pStyle w:val="Style70"/>
        <w:shd w:val="clear" w:color="auto" w:fill="auto"/>
        <w:spacing w:after="19" w:line="240" w:lineRule="auto"/>
        <w:jc w:val="center"/>
        <w:rPr>
          <w:rStyle w:val="CharStyle71"/>
          <w:b/>
          <w:bCs/>
          <w:sz w:val="21"/>
          <w:szCs w:val="21"/>
        </w:rPr>
      </w:pPr>
    </w:p>
    <w:p w14:paraId="68A903B2" w14:textId="0250919E" w:rsidR="00E54CF3" w:rsidRPr="00E85289" w:rsidRDefault="00E54CF3" w:rsidP="00E54CF3">
      <w:pPr>
        <w:pStyle w:val="Style74"/>
        <w:shd w:val="clear" w:color="auto" w:fill="auto"/>
        <w:spacing w:before="0" w:after="0" w:line="240" w:lineRule="auto"/>
        <w:ind w:left="57" w:firstLine="720"/>
        <w:jc w:val="both"/>
        <w:rPr>
          <w:sz w:val="21"/>
          <w:szCs w:val="21"/>
          <w:shd w:val="clear" w:color="auto" w:fill="FFFFFF"/>
        </w:rPr>
      </w:pPr>
      <w:r w:rsidRPr="00E85289">
        <w:rPr>
          <w:b/>
          <w:sz w:val="21"/>
          <w:szCs w:val="21"/>
          <w:shd w:val="clear" w:color="auto" w:fill="FFFFFF"/>
        </w:rPr>
        <w:t xml:space="preserve">ООО </w:t>
      </w:r>
      <w:r w:rsidR="00353724">
        <w:rPr>
          <w:b/>
          <w:sz w:val="21"/>
          <w:szCs w:val="21"/>
          <w:shd w:val="clear" w:color="auto" w:fill="FFFFFF"/>
        </w:rPr>
        <w:t>«Управляющая компания «Территория комфорта»</w:t>
      </w:r>
      <w:r w:rsidRPr="00E85289">
        <w:rPr>
          <w:sz w:val="21"/>
          <w:szCs w:val="21"/>
          <w:shd w:val="clear" w:color="auto" w:fill="FFFFFF"/>
        </w:rPr>
        <w:t xml:space="preserve">, в лице директора </w:t>
      </w:r>
      <w:r w:rsidR="00353724">
        <w:rPr>
          <w:sz w:val="21"/>
          <w:szCs w:val="21"/>
          <w:shd w:val="clear" w:color="auto" w:fill="FFFFFF"/>
        </w:rPr>
        <w:t xml:space="preserve">                                                                    </w:t>
      </w:r>
      <w:proofErr w:type="spellStart"/>
      <w:r w:rsidR="00353724">
        <w:rPr>
          <w:b/>
          <w:sz w:val="21"/>
          <w:szCs w:val="21"/>
        </w:rPr>
        <w:t>Киршена</w:t>
      </w:r>
      <w:proofErr w:type="spellEnd"/>
      <w:r w:rsidR="00353724">
        <w:rPr>
          <w:b/>
          <w:sz w:val="21"/>
          <w:szCs w:val="21"/>
        </w:rPr>
        <w:t xml:space="preserve"> Андрея Александровича</w:t>
      </w:r>
      <w:r w:rsidRPr="00E85289">
        <w:rPr>
          <w:sz w:val="21"/>
          <w:szCs w:val="21"/>
          <w:shd w:val="clear" w:color="auto" w:fill="FFFFFF"/>
        </w:rPr>
        <w:t>, действующего на основании Устава, именуемый в дальнейшем</w:t>
      </w:r>
      <w:r w:rsidRPr="00E85289">
        <w:rPr>
          <w:b/>
          <w:bCs/>
          <w:sz w:val="21"/>
          <w:szCs w:val="21"/>
          <w:shd w:val="clear" w:color="auto" w:fill="FFFFFF"/>
        </w:rPr>
        <w:t xml:space="preserve"> Управляющая организация,</w:t>
      </w:r>
      <w:r w:rsidRPr="00E85289">
        <w:rPr>
          <w:sz w:val="21"/>
          <w:szCs w:val="21"/>
          <w:shd w:val="clear" w:color="auto" w:fill="FFFFFF"/>
        </w:rPr>
        <w:t xml:space="preserve"> с одной стороны, и</w:t>
      </w:r>
      <w:r w:rsidRPr="00E85289">
        <w:rPr>
          <w:b/>
          <w:sz w:val="21"/>
          <w:szCs w:val="21"/>
          <w:shd w:val="clear" w:color="auto" w:fill="FFFFFF"/>
        </w:rPr>
        <w:t xml:space="preserve"> </w:t>
      </w:r>
      <w:r w:rsidRPr="00E85289">
        <w:rPr>
          <w:b/>
          <w:sz w:val="21"/>
          <w:szCs w:val="21"/>
        </w:rPr>
        <w:t>_______________________________________________________________________________</w:t>
      </w:r>
      <w:r w:rsidRPr="00E85289">
        <w:rPr>
          <w:sz w:val="21"/>
          <w:szCs w:val="21"/>
          <w:shd w:val="clear" w:color="auto" w:fill="FFFFFF"/>
        </w:rPr>
        <w:t xml:space="preserve"> </w:t>
      </w:r>
      <w:r w:rsidRPr="00E85289">
        <w:rPr>
          <w:b/>
          <w:sz w:val="21"/>
          <w:szCs w:val="21"/>
          <w:shd w:val="clear" w:color="auto" w:fill="FFFFFF"/>
        </w:rPr>
        <w:t xml:space="preserve">, </w:t>
      </w:r>
      <w:r w:rsidRPr="00E85289">
        <w:rPr>
          <w:sz w:val="21"/>
          <w:szCs w:val="21"/>
          <w:shd w:val="clear" w:color="auto" w:fill="FFFFFF"/>
        </w:rPr>
        <w:t>именуемый(-</w:t>
      </w:r>
      <w:proofErr w:type="spellStart"/>
      <w:r w:rsidRPr="00E85289">
        <w:rPr>
          <w:sz w:val="21"/>
          <w:szCs w:val="21"/>
          <w:shd w:val="clear" w:color="auto" w:fill="FFFFFF"/>
        </w:rPr>
        <w:t>ая</w:t>
      </w:r>
      <w:proofErr w:type="spellEnd"/>
      <w:r w:rsidRPr="00E85289">
        <w:rPr>
          <w:sz w:val="21"/>
          <w:szCs w:val="21"/>
          <w:shd w:val="clear" w:color="auto" w:fill="FFFFFF"/>
        </w:rPr>
        <w:t>)</w:t>
      </w:r>
      <w:r w:rsidRPr="00E85289">
        <w:rPr>
          <w:b/>
          <w:bCs/>
          <w:sz w:val="21"/>
          <w:szCs w:val="21"/>
          <w:shd w:val="clear" w:color="auto" w:fill="FFFFFF"/>
        </w:rPr>
        <w:t xml:space="preserve"> в</w:t>
      </w:r>
      <w:r w:rsidRPr="00E85289">
        <w:rPr>
          <w:sz w:val="21"/>
          <w:szCs w:val="21"/>
          <w:shd w:val="clear" w:color="auto" w:fill="FFFFFF"/>
        </w:rPr>
        <w:t xml:space="preserve"> дальнейшем</w:t>
      </w:r>
      <w:r w:rsidRPr="00E85289">
        <w:rPr>
          <w:b/>
          <w:bCs/>
          <w:sz w:val="21"/>
          <w:szCs w:val="21"/>
          <w:shd w:val="clear" w:color="auto" w:fill="FFFFFF"/>
        </w:rPr>
        <w:t xml:space="preserve"> «Собственник», составили настоящий акт </w:t>
      </w:r>
      <w:r w:rsidRPr="00E85289">
        <w:rPr>
          <w:sz w:val="21"/>
          <w:szCs w:val="21"/>
          <w:shd w:val="clear" w:color="auto" w:fill="FFFFFF"/>
        </w:rPr>
        <w:t>о нижеследующем.</w:t>
      </w:r>
    </w:p>
    <w:p w14:paraId="36FFAD04" w14:textId="76183877" w:rsidR="00E54CF3" w:rsidRPr="00E85289"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E85289" w:rsidRDefault="006D6CE7" w:rsidP="006D6CE7">
      <w:pPr>
        <w:widowControl/>
        <w:ind w:firstLine="540"/>
        <w:jc w:val="center"/>
        <w:rPr>
          <w:color w:val="auto"/>
        </w:rPr>
      </w:pPr>
      <w:r w:rsidRPr="00E85289">
        <w:rPr>
          <w:color w:val="auto"/>
        </w:rPr>
        <w:t>Термины и определения, используемые Сторонами в настоящем акте:</w:t>
      </w:r>
    </w:p>
    <w:p w14:paraId="2502D2F1" w14:textId="1ED7CCDF" w:rsidR="006D6CE7" w:rsidRPr="00E85289" w:rsidRDefault="00340D8B" w:rsidP="006D6CE7">
      <w:pPr>
        <w:widowControl/>
        <w:ind w:firstLine="540"/>
        <w:jc w:val="both"/>
        <w:rPr>
          <w:rFonts w:ascii="Verdana" w:hAnsi="Verdana"/>
          <w:color w:val="auto"/>
          <w:sz w:val="21"/>
          <w:szCs w:val="21"/>
        </w:rPr>
      </w:pPr>
      <w:r w:rsidRPr="00E85289">
        <w:rPr>
          <w:color w:val="auto"/>
          <w:sz w:val="21"/>
          <w:szCs w:val="21"/>
        </w:rPr>
        <w:t>«</w:t>
      </w:r>
      <w:r w:rsidR="006D6CE7" w:rsidRPr="00E85289">
        <w:rPr>
          <w:color w:val="auto"/>
          <w:sz w:val="21"/>
          <w:szCs w:val="21"/>
        </w:rPr>
        <w:t>Акт разграничения балансовой принадлежности</w:t>
      </w:r>
      <w:r w:rsidRPr="00E85289">
        <w:rPr>
          <w:color w:val="auto"/>
          <w:sz w:val="21"/>
          <w:szCs w:val="21"/>
        </w:rPr>
        <w:t>»</w:t>
      </w:r>
      <w:r w:rsidR="006D6CE7" w:rsidRPr="00E85289">
        <w:rPr>
          <w:color w:val="auto"/>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E85289" w:rsidRDefault="00340D8B" w:rsidP="006D6CE7">
      <w:pPr>
        <w:widowControl/>
        <w:ind w:firstLine="540"/>
        <w:jc w:val="both"/>
        <w:rPr>
          <w:rFonts w:ascii="Verdana" w:hAnsi="Verdana"/>
          <w:color w:val="auto"/>
          <w:sz w:val="21"/>
          <w:szCs w:val="21"/>
        </w:rPr>
      </w:pPr>
      <w:r w:rsidRPr="00E85289">
        <w:rPr>
          <w:color w:val="auto"/>
          <w:sz w:val="21"/>
          <w:szCs w:val="21"/>
        </w:rPr>
        <w:t>«</w:t>
      </w:r>
      <w:r w:rsidR="006D6CE7" w:rsidRPr="00E85289">
        <w:rPr>
          <w:color w:val="auto"/>
          <w:sz w:val="21"/>
          <w:szCs w:val="21"/>
        </w:rPr>
        <w:t>Акт разграничения эксплуатационной ответственности сторон</w:t>
      </w:r>
      <w:r w:rsidRPr="00E85289">
        <w:rPr>
          <w:color w:val="auto"/>
          <w:sz w:val="21"/>
          <w:szCs w:val="21"/>
        </w:rPr>
        <w:t>»</w:t>
      </w:r>
      <w:r w:rsidR="006D6CE7" w:rsidRPr="00E85289">
        <w:rPr>
          <w:color w:val="auto"/>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E85289" w:rsidRDefault="00340D8B" w:rsidP="006D6CE7">
      <w:pPr>
        <w:widowControl/>
        <w:ind w:firstLine="540"/>
        <w:jc w:val="both"/>
        <w:rPr>
          <w:rFonts w:ascii="Verdana" w:hAnsi="Verdana"/>
          <w:color w:val="auto"/>
          <w:sz w:val="21"/>
          <w:szCs w:val="21"/>
        </w:rPr>
      </w:pPr>
      <w:r w:rsidRPr="00E85289">
        <w:rPr>
          <w:color w:val="auto"/>
          <w:sz w:val="21"/>
          <w:szCs w:val="21"/>
        </w:rPr>
        <w:t>«</w:t>
      </w:r>
      <w:r w:rsidR="006D6CE7" w:rsidRPr="00E85289">
        <w:rPr>
          <w:color w:val="auto"/>
          <w:sz w:val="21"/>
          <w:szCs w:val="21"/>
        </w:rPr>
        <w:t>Граница балансовой принадлежности</w:t>
      </w:r>
      <w:r w:rsidRPr="00E85289">
        <w:rPr>
          <w:color w:val="auto"/>
          <w:sz w:val="21"/>
          <w:szCs w:val="21"/>
        </w:rPr>
        <w:t>»</w:t>
      </w:r>
      <w:r w:rsidR="006D6CE7" w:rsidRPr="00E85289">
        <w:rPr>
          <w:color w:val="auto"/>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E85289">
        <w:rPr>
          <w:b/>
          <w:bCs/>
          <w:color w:val="auto"/>
          <w:sz w:val="21"/>
          <w:szCs w:val="21"/>
        </w:rPr>
        <w:t>по признаку собственности</w:t>
      </w:r>
      <w:r w:rsidR="006D6CE7" w:rsidRPr="00E85289">
        <w:rPr>
          <w:color w:val="auto"/>
          <w:sz w:val="21"/>
          <w:szCs w:val="21"/>
        </w:rPr>
        <w:t xml:space="preserve"> или владения на ином предусмотренном федеральными законами основании;</w:t>
      </w:r>
    </w:p>
    <w:p w14:paraId="109A4308" w14:textId="000C2B74" w:rsidR="006D6CE7" w:rsidRPr="00E85289" w:rsidRDefault="00340D8B" w:rsidP="006D6CE7">
      <w:pPr>
        <w:widowControl/>
        <w:ind w:firstLine="540"/>
        <w:jc w:val="both"/>
        <w:rPr>
          <w:rFonts w:ascii="Verdana" w:hAnsi="Verdana"/>
          <w:color w:val="auto"/>
          <w:sz w:val="21"/>
          <w:szCs w:val="21"/>
        </w:rPr>
      </w:pPr>
      <w:r w:rsidRPr="00E85289">
        <w:rPr>
          <w:color w:val="auto"/>
          <w:sz w:val="21"/>
          <w:szCs w:val="21"/>
        </w:rPr>
        <w:t>«</w:t>
      </w:r>
      <w:r w:rsidR="006D6CE7" w:rsidRPr="00E85289">
        <w:rPr>
          <w:color w:val="auto"/>
          <w:sz w:val="21"/>
          <w:szCs w:val="21"/>
        </w:rPr>
        <w:t>Граница эксплуатационной ответственности</w:t>
      </w:r>
      <w:r w:rsidRPr="00E85289">
        <w:rPr>
          <w:color w:val="auto"/>
          <w:sz w:val="21"/>
          <w:szCs w:val="21"/>
        </w:rPr>
        <w:t>»</w:t>
      </w:r>
      <w:r w:rsidR="006D6CE7" w:rsidRPr="00E85289">
        <w:rPr>
          <w:color w:val="auto"/>
          <w:sz w:val="21"/>
          <w:szCs w:val="21"/>
        </w:rPr>
        <w:t xml:space="preserve"> - линия раздела элементов сетей холодного, горячего водоснабжения и системы отопления </w:t>
      </w:r>
      <w:r w:rsidR="006D6CE7" w:rsidRPr="00E85289">
        <w:rPr>
          <w:b/>
          <w:bCs/>
          <w:color w:val="auto"/>
          <w:sz w:val="21"/>
          <w:szCs w:val="21"/>
        </w:rPr>
        <w:t>по</w:t>
      </w:r>
      <w:r w:rsidR="006D6CE7" w:rsidRPr="00E85289">
        <w:rPr>
          <w:color w:val="auto"/>
          <w:sz w:val="21"/>
          <w:szCs w:val="21"/>
        </w:rPr>
        <w:t xml:space="preserve"> </w:t>
      </w:r>
      <w:r w:rsidR="006D6CE7" w:rsidRPr="00E85289">
        <w:rPr>
          <w:b/>
          <w:bCs/>
          <w:color w:val="auto"/>
          <w:sz w:val="21"/>
          <w:szCs w:val="21"/>
        </w:rPr>
        <w:t>признаку ответственности за эксплуатацию</w:t>
      </w:r>
      <w:r w:rsidR="006D6CE7" w:rsidRPr="00E85289">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E85289" w:rsidRDefault="006D6CE7" w:rsidP="00E54CF3">
      <w:pPr>
        <w:pStyle w:val="Style74"/>
        <w:shd w:val="clear" w:color="auto" w:fill="auto"/>
        <w:spacing w:before="0" w:after="0" w:line="240" w:lineRule="auto"/>
        <w:ind w:left="57" w:firstLine="720"/>
        <w:jc w:val="both"/>
        <w:rPr>
          <w:rStyle w:val="CharStyle75"/>
          <w:sz w:val="21"/>
          <w:szCs w:val="21"/>
        </w:rPr>
      </w:pPr>
    </w:p>
    <w:p w14:paraId="099D34C5" w14:textId="692999CA" w:rsidR="00E54CF3" w:rsidRPr="00E85289" w:rsidRDefault="00E54CF3" w:rsidP="00E54CF3">
      <w:pPr>
        <w:pStyle w:val="Style74"/>
        <w:shd w:val="clear" w:color="auto" w:fill="auto"/>
        <w:spacing w:before="0" w:after="0" w:line="240" w:lineRule="auto"/>
        <w:ind w:firstLine="284"/>
        <w:jc w:val="both"/>
        <w:rPr>
          <w:rStyle w:val="CharStyle75"/>
          <w:sz w:val="21"/>
          <w:szCs w:val="21"/>
        </w:rPr>
      </w:pPr>
      <w:r w:rsidRPr="00E85289">
        <w:rPr>
          <w:sz w:val="21"/>
          <w:szCs w:val="21"/>
        </w:rPr>
        <w:t xml:space="preserve">1. В случае </w:t>
      </w:r>
      <w:r w:rsidRPr="00E85289">
        <w:rPr>
          <w:b/>
          <w:bCs/>
          <w:sz w:val="21"/>
          <w:szCs w:val="21"/>
        </w:rPr>
        <w:t>стояковой</w:t>
      </w:r>
      <w:r w:rsidRPr="00E85289">
        <w:rPr>
          <w:sz w:val="21"/>
          <w:szCs w:val="21"/>
        </w:rPr>
        <w:t xml:space="preserve"> разводки </w:t>
      </w:r>
      <w:bookmarkStart w:id="31" w:name="_Hlk65502845"/>
      <w:r w:rsidRPr="00E85289">
        <w:rPr>
          <w:sz w:val="21"/>
          <w:szCs w:val="21"/>
        </w:rPr>
        <w:t xml:space="preserve">холодного, горячего водоснабжения и </w:t>
      </w:r>
      <w:r w:rsidR="005205BB" w:rsidRPr="00E85289">
        <w:rPr>
          <w:sz w:val="21"/>
          <w:szCs w:val="21"/>
        </w:rPr>
        <w:t>системы отопления</w:t>
      </w:r>
      <w:bookmarkEnd w:id="31"/>
      <w:r w:rsidRPr="00E85289">
        <w:rPr>
          <w:rStyle w:val="CharStyle75"/>
          <w:sz w:val="21"/>
          <w:szCs w:val="21"/>
        </w:rPr>
        <w:t xml:space="preserve"> граница </w:t>
      </w:r>
      <w:r w:rsidRPr="00E85289">
        <w:rPr>
          <w:rStyle w:val="CharStyle75"/>
          <w:b/>
          <w:bCs/>
          <w:sz w:val="21"/>
          <w:szCs w:val="21"/>
        </w:rPr>
        <w:t>балансовой</w:t>
      </w:r>
      <w:r w:rsidRPr="00E85289">
        <w:rPr>
          <w:rStyle w:val="CharStyle75"/>
          <w:sz w:val="21"/>
          <w:szCs w:val="21"/>
        </w:rPr>
        <w:t xml:space="preserve"> принадлежности и </w:t>
      </w:r>
      <w:r w:rsidRPr="00E85289">
        <w:rPr>
          <w:sz w:val="21"/>
          <w:szCs w:val="21"/>
        </w:rPr>
        <w:t xml:space="preserve">граница </w:t>
      </w:r>
      <w:r w:rsidRPr="00E85289">
        <w:rPr>
          <w:b/>
          <w:bCs/>
          <w:sz w:val="21"/>
          <w:szCs w:val="21"/>
        </w:rPr>
        <w:t>ответственности за эксплуатацию</w:t>
      </w:r>
      <w:r w:rsidRPr="00E85289">
        <w:rPr>
          <w:sz w:val="21"/>
          <w:szCs w:val="21"/>
        </w:rPr>
        <w:t xml:space="preserve"> </w:t>
      </w:r>
      <w:r w:rsidRPr="00E85289">
        <w:rPr>
          <w:rStyle w:val="CharStyle75"/>
          <w:sz w:val="21"/>
          <w:szCs w:val="21"/>
        </w:rPr>
        <w:t xml:space="preserve">по сетям, устройствам и оборудованиям </w:t>
      </w:r>
      <w:r w:rsidRPr="00E85289">
        <w:rPr>
          <w:sz w:val="21"/>
          <w:szCs w:val="21"/>
        </w:rPr>
        <w:t xml:space="preserve">холодного, горячего водоснабжения и </w:t>
      </w:r>
      <w:bookmarkStart w:id="32" w:name="_Hlk65239931"/>
      <w:r w:rsidR="005205BB" w:rsidRPr="00E85289">
        <w:rPr>
          <w:sz w:val="21"/>
          <w:szCs w:val="21"/>
        </w:rPr>
        <w:t>системы отопления</w:t>
      </w:r>
      <w:bookmarkEnd w:id="32"/>
      <w:r w:rsidRPr="00E85289">
        <w:rPr>
          <w:rStyle w:val="CharStyle75"/>
          <w:sz w:val="21"/>
          <w:szCs w:val="21"/>
        </w:rPr>
        <w:t>, между Управляющей организацией и Собственником устанавливается в соответствии с Таблицей №1 настоящего акта:</w:t>
      </w:r>
    </w:p>
    <w:p w14:paraId="6EFE1386" w14:textId="77777777" w:rsidR="00E54CF3" w:rsidRPr="00E85289"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E85289">
        <w:rPr>
          <w:rStyle w:val="CharStyle22"/>
          <w:b/>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172826" w:rsidRPr="00E85289" w14:paraId="4ED503B5" w14:textId="77777777" w:rsidTr="00172826">
        <w:tc>
          <w:tcPr>
            <w:tcW w:w="2235" w:type="dxa"/>
          </w:tcPr>
          <w:p w14:paraId="243FF118"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bCs/>
                <w:sz w:val="21"/>
                <w:szCs w:val="21"/>
              </w:rPr>
              <w:t>Вид инженерных сетей</w:t>
            </w:r>
          </w:p>
        </w:tc>
        <w:tc>
          <w:tcPr>
            <w:tcW w:w="3861" w:type="dxa"/>
          </w:tcPr>
          <w:p w14:paraId="4410F179"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sz w:val="21"/>
                <w:szCs w:val="21"/>
              </w:rPr>
              <w:t xml:space="preserve">Граница Собственника  </w:t>
            </w:r>
          </w:p>
        </w:tc>
        <w:tc>
          <w:tcPr>
            <w:tcW w:w="4672" w:type="dxa"/>
          </w:tcPr>
          <w:p w14:paraId="590C7AEF"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sz w:val="21"/>
                <w:szCs w:val="21"/>
              </w:rPr>
              <w:t>Граница Управляющей организации</w:t>
            </w:r>
          </w:p>
        </w:tc>
      </w:tr>
      <w:tr w:rsidR="00172826" w:rsidRPr="00E85289" w14:paraId="772E102B" w14:textId="77777777" w:rsidTr="00172826">
        <w:tc>
          <w:tcPr>
            <w:tcW w:w="2235" w:type="dxa"/>
          </w:tcPr>
          <w:p w14:paraId="5CFC0B46"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 xml:space="preserve">Отопление </w:t>
            </w:r>
          </w:p>
        </w:tc>
        <w:tc>
          <w:tcPr>
            <w:tcW w:w="3861" w:type="dxa"/>
            <w:vMerge w:val="restart"/>
          </w:tcPr>
          <w:p w14:paraId="4C495213" w14:textId="7E05C4A9" w:rsidR="00E54CF3" w:rsidRPr="00E85289"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E85289">
              <w:rPr>
                <w:b w:val="0"/>
                <w:bCs w:val="0"/>
                <w:sz w:val="21"/>
                <w:szCs w:val="21"/>
              </w:rPr>
              <w:t xml:space="preserve">от первого </w:t>
            </w:r>
            <w:r w:rsidRPr="00E85289">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33DE6DFB" w14:textId="3E567A09" w:rsidR="00E54CF3" w:rsidRPr="00E85289"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E85289">
              <w:rPr>
                <w:b w:val="0"/>
                <w:bCs w:val="0"/>
                <w:sz w:val="21"/>
                <w:szCs w:val="21"/>
              </w:rPr>
              <w:t xml:space="preserve">до первого </w:t>
            </w:r>
            <w:r w:rsidRPr="00E85289">
              <w:rPr>
                <w:rStyle w:val="CharStyle22"/>
                <w:sz w:val="21"/>
                <w:szCs w:val="21"/>
              </w:rPr>
              <w:t>отключающего устройства, расположенного на ответвлениях от стояков</w:t>
            </w:r>
            <w:r w:rsidRPr="00E85289">
              <w:rPr>
                <w:b w:val="0"/>
                <w:bCs w:val="0"/>
                <w:sz w:val="21"/>
                <w:szCs w:val="21"/>
              </w:rPr>
              <w:t>, включая первую запорную арматуру</w:t>
            </w:r>
            <w:r w:rsidR="00404FF5" w:rsidRPr="00E85289">
              <w:rPr>
                <w:b w:val="0"/>
                <w:bCs w:val="0"/>
                <w:sz w:val="21"/>
                <w:szCs w:val="21"/>
              </w:rPr>
              <w:t>*</w:t>
            </w:r>
          </w:p>
        </w:tc>
      </w:tr>
      <w:tr w:rsidR="00172826" w:rsidRPr="00E85289" w14:paraId="16637C56" w14:textId="77777777" w:rsidTr="00172826">
        <w:tc>
          <w:tcPr>
            <w:tcW w:w="2235" w:type="dxa"/>
          </w:tcPr>
          <w:p w14:paraId="3D2F4798"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Горячее водоснабжение</w:t>
            </w:r>
          </w:p>
        </w:tc>
        <w:tc>
          <w:tcPr>
            <w:tcW w:w="3861" w:type="dxa"/>
            <w:vMerge/>
          </w:tcPr>
          <w:p w14:paraId="59DA635D"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2A22DC20"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r>
      <w:tr w:rsidR="00172826" w:rsidRPr="00E85289" w14:paraId="3C57BF42" w14:textId="77777777" w:rsidTr="00172826">
        <w:trPr>
          <w:trHeight w:val="375"/>
        </w:trPr>
        <w:tc>
          <w:tcPr>
            <w:tcW w:w="2235" w:type="dxa"/>
          </w:tcPr>
          <w:p w14:paraId="01A5B860"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Холодное водоснабжение</w:t>
            </w:r>
          </w:p>
        </w:tc>
        <w:tc>
          <w:tcPr>
            <w:tcW w:w="3861" w:type="dxa"/>
            <w:vMerge/>
          </w:tcPr>
          <w:p w14:paraId="4D9EF924"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66C8B1BE"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r>
      <w:tr w:rsidR="00172826" w:rsidRPr="00E85289" w14:paraId="5879A258"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0D511CC6" w14:textId="77777777" w:rsidR="00E54CF3" w:rsidRPr="00E85289" w:rsidRDefault="00E54CF3" w:rsidP="008078CA">
            <w:pPr>
              <w:pStyle w:val="Style21"/>
              <w:keepNext/>
              <w:keepLines/>
              <w:shd w:val="clear" w:color="auto" w:fill="auto"/>
              <w:tabs>
                <w:tab w:val="left" w:pos="1290"/>
              </w:tabs>
              <w:spacing w:line="240" w:lineRule="auto"/>
              <w:rPr>
                <w:rStyle w:val="CharStyle22"/>
                <w:b/>
                <w:sz w:val="21"/>
                <w:szCs w:val="21"/>
              </w:rPr>
            </w:pPr>
            <w:r w:rsidRPr="00E85289">
              <w:rPr>
                <w:rStyle w:val="CharStyle22"/>
                <w:b/>
                <w:sz w:val="21"/>
                <w:szCs w:val="21"/>
              </w:rPr>
              <w:t xml:space="preserve">Полотенцесушитель </w:t>
            </w:r>
          </w:p>
          <w:p w14:paraId="7BC98A94" w14:textId="77777777" w:rsidR="00E54CF3" w:rsidRPr="00E85289" w:rsidRDefault="00E54CF3" w:rsidP="008078CA">
            <w:pPr>
              <w:pStyle w:val="Style21"/>
              <w:keepNext/>
              <w:keepLines/>
              <w:shd w:val="clear" w:color="auto" w:fill="auto"/>
              <w:tabs>
                <w:tab w:val="left" w:pos="1290"/>
              </w:tabs>
              <w:spacing w:line="240" w:lineRule="auto"/>
              <w:rPr>
                <w:rStyle w:val="CharStyle22"/>
                <w:b/>
                <w:sz w:val="21"/>
                <w:szCs w:val="21"/>
              </w:rPr>
            </w:pPr>
            <w:r w:rsidRPr="00E85289">
              <w:rPr>
                <w:rStyle w:val="CharStyle22"/>
                <w:b/>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DD647DF" w14:textId="169481D1" w:rsidR="00E54CF3" w:rsidRPr="00E85289" w:rsidRDefault="00E54CF3" w:rsidP="005205BB">
            <w:pPr>
              <w:pStyle w:val="Style21"/>
              <w:keepNext/>
              <w:keepLines/>
              <w:shd w:val="clear" w:color="auto" w:fill="auto"/>
              <w:tabs>
                <w:tab w:val="left" w:pos="1290"/>
              </w:tabs>
              <w:spacing w:line="240" w:lineRule="auto"/>
              <w:jc w:val="center"/>
              <w:rPr>
                <w:rStyle w:val="CharStyle22"/>
                <w:sz w:val="21"/>
                <w:szCs w:val="21"/>
              </w:rPr>
            </w:pPr>
            <w:r w:rsidRPr="00E85289">
              <w:rPr>
                <w:b w:val="0"/>
                <w:bCs w:val="0"/>
                <w:sz w:val="21"/>
                <w:szCs w:val="21"/>
              </w:rPr>
              <w:t xml:space="preserve">от первого </w:t>
            </w:r>
            <w:r w:rsidRPr="00E85289">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0903CCF" w14:textId="5A44DA88" w:rsidR="00E54CF3" w:rsidRPr="00E85289" w:rsidRDefault="00E54CF3" w:rsidP="005205BB">
            <w:pPr>
              <w:pStyle w:val="Style21"/>
              <w:keepNext/>
              <w:keepLines/>
              <w:shd w:val="clear" w:color="auto" w:fill="auto"/>
              <w:tabs>
                <w:tab w:val="left" w:pos="1290"/>
              </w:tabs>
              <w:spacing w:line="240" w:lineRule="auto"/>
              <w:jc w:val="center"/>
              <w:rPr>
                <w:rStyle w:val="CharStyle22"/>
                <w:sz w:val="21"/>
                <w:szCs w:val="21"/>
              </w:rPr>
            </w:pPr>
            <w:r w:rsidRPr="00E85289">
              <w:rPr>
                <w:b w:val="0"/>
                <w:bCs w:val="0"/>
                <w:sz w:val="21"/>
                <w:szCs w:val="21"/>
              </w:rPr>
              <w:t xml:space="preserve">до первого </w:t>
            </w:r>
            <w:r w:rsidRPr="00E85289">
              <w:rPr>
                <w:rStyle w:val="CharStyle22"/>
                <w:sz w:val="21"/>
                <w:szCs w:val="21"/>
              </w:rPr>
              <w:t>отключающего устройства, расположенного на ответвлениях от стояков</w:t>
            </w:r>
            <w:r w:rsidRPr="00E85289">
              <w:rPr>
                <w:b w:val="0"/>
                <w:bCs w:val="0"/>
                <w:sz w:val="21"/>
                <w:szCs w:val="21"/>
              </w:rPr>
              <w:t>, включая первую запорную</w:t>
            </w:r>
            <w:r w:rsidR="008078CA" w:rsidRPr="00E85289">
              <w:rPr>
                <w:b w:val="0"/>
                <w:bCs w:val="0"/>
                <w:sz w:val="21"/>
                <w:szCs w:val="21"/>
              </w:rPr>
              <w:t xml:space="preserve"> арматуру</w:t>
            </w:r>
            <w:r w:rsidR="00404FF5" w:rsidRPr="00E85289">
              <w:rPr>
                <w:b w:val="0"/>
                <w:bCs w:val="0"/>
                <w:sz w:val="21"/>
                <w:szCs w:val="21"/>
              </w:rPr>
              <w:t>*</w:t>
            </w:r>
          </w:p>
        </w:tc>
      </w:tr>
    </w:tbl>
    <w:p w14:paraId="4D55FF4E" w14:textId="5C7D3BFE" w:rsidR="00E54CF3" w:rsidRPr="00E85289" w:rsidRDefault="002C4B5B" w:rsidP="002C4B5B">
      <w:pPr>
        <w:tabs>
          <w:tab w:val="left" w:pos="1156"/>
        </w:tabs>
        <w:ind w:right="-1"/>
        <w:rPr>
          <w:rStyle w:val="CharStyle75"/>
          <w:color w:val="auto"/>
          <w:sz w:val="24"/>
          <w:szCs w:val="24"/>
          <w:vertAlign w:val="superscript"/>
        </w:rPr>
      </w:pPr>
      <w:r w:rsidRPr="00E85289">
        <w:rPr>
          <w:b/>
          <w:color w:val="auto"/>
          <w:vertAlign w:val="superscript"/>
        </w:rPr>
        <w:tab/>
        <w:t>*Запорная арматура=первое отключающее устройство</w:t>
      </w:r>
    </w:p>
    <w:p w14:paraId="77303E68" w14:textId="11F3E95B" w:rsidR="00E54CF3" w:rsidRPr="00E85289" w:rsidRDefault="00E54CF3" w:rsidP="00AF186B">
      <w:pPr>
        <w:pStyle w:val="Style74"/>
        <w:shd w:val="clear" w:color="auto" w:fill="auto"/>
        <w:tabs>
          <w:tab w:val="left" w:pos="426"/>
        </w:tabs>
        <w:spacing w:before="0" w:after="0" w:line="240" w:lineRule="auto"/>
        <w:ind w:right="169" w:firstLine="284"/>
        <w:jc w:val="both"/>
        <w:rPr>
          <w:rStyle w:val="CharStyle22"/>
          <w:b w:val="0"/>
          <w:sz w:val="21"/>
          <w:szCs w:val="21"/>
        </w:rPr>
      </w:pPr>
      <w:r w:rsidRPr="00E85289">
        <w:rPr>
          <w:rStyle w:val="CharStyle75"/>
          <w:sz w:val="21"/>
          <w:szCs w:val="21"/>
        </w:rPr>
        <w:t xml:space="preserve">2.В случае </w:t>
      </w:r>
      <w:r w:rsidRPr="00E85289">
        <w:rPr>
          <w:rStyle w:val="CharStyle75"/>
          <w:b/>
          <w:bCs/>
          <w:sz w:val="21"/>
          <w:szCs w:val="21"/>
        </w:rPr>
        <w:t>лучевой</w:t>
      </w:r>
      <w:r w:rsidRPr="00E85289">
        <w:rPr>
          <w:rStyle w:val="CharStyle75"/>
          <w:sz w:val="21"/>
          <w:szCs w:val="21"/>
        </w:rPr>
        <w:t xml:space="preserve"> разводки холодного, горячего водоснабжения и </w:t>
      </w:r>
      <w:r w:rsidR="005205BB" w:rsidRPr="00E85289">
        <w:rPr>
          <w:sz w:val="21"/>
          <w:szCs w:val="21"/>
        </w:rPr>
        <w:t>системы отопления</w:t>
      </w:r>
      <w:r w:rsidR="005205BB" w:rsidRPr="00E85289">
        <w:rPr>
          <w:rStyle w:val="CharStyle75"/>
          <w:sz w:val="21"/>
          <w:szCs w:val="21"/>
        </w:rPr>
        <w:t xml:space="preserve"> </w:t>
      </w:r>
      <w:r w:rsidRPr="00E85289">
        <w:rPr>
          <w:rStyle w:val="CharStyle75"/>
          <w:sz w:val="21"/>
          <w:szCs w:val="21"/>
        </w:rPr>
        <w:t xml:space="preserve">граница </w:t>
      </w:r>
      <w:r w:rsidRPr="00E85289">
        <w:rPr>
          <w:rStyle w:val="CharStyle75"/>
          <w:b/>
          <w:bCs/>
          <w:sz w:val="21"/>
          <w:szCs w:val="21"/>
        </w:rPr>
        <w:t>балансовой принадлежности</w:t>
      </w:r>
      <w:r w:rsidRPr="00E85289">
        <w:rPr>
          <w:rStyle w:val="CharStyle75"/>
          <w:sz w:val="21"/>
          <w:szCs w:val="21"/>
        </w:rPr>
        <w:t xml:space="preserve"> по сетям, устройствам и оборудованиям </w:t>
      </w:r>
      <w:r w:rsidRPr="00E85289">
        <w:rPr>
          <w:sz w:val="21"/>
          <w:szCs w:val="21"/>
        </w:rPr>
        <w:t xml:space="preserve">холодного, горячего водоснабжения и </w:t>
      </w:r>
      <w:r w:rsidR="005205BB" w:rsidRPr="00E85289">
        <w:rPr>
          <w:sz w:val="21"/>
          <w:szCs w:val="21"/>
        </w:rPr>
        <w:t>системы отопления</w:t>
      </w:r>
      <w:r w:rsidR="005205BB" w:rsidRPr="00E85289">
        <w:rPr>
          <w:rStyle w:val="CharStyle75"/>
          <w:sz w:val="21"/>
          <w:szCs w:val="21"/>
        </w:rPr>
        <w:t xml:space="preserve"> </w:t>
      </w:r>
      <w:r w:rsidRPr="00E85289">
        <w:rPr>
          <w:rStyle w:val="CharStyle75"/>
          <w:sz w:val="21"/>
          <w:szCs w:val="21"/>
        </w:rPr>
        <w:t>между Управляющей организацией и Собственником устанавливается в соответствии с Таблицей №2 настоящего акта</w:t>
      </w:r>
      <w:r w:rsidR="00AF186B" w:rsidRPr="00E85289">
        <w:rPr>
          <w:rStyle w:val="CharStyle75"/>
          <w:sz w:val="21"/>
          <w:szCs w:val="21"/>
        </w:rPr>
        <w:t xml:space="preserve"> приведенной схемой №1 и №2</w:t>
      </w:r>
      <w:r w:rsidRPr="00E85289">
        <w:rPr>
          <w:rStyle w:val="CharStyle75"/>
          <w:sz w:val="21"/>
          <w:szCs w:val="21"/>
        </w:rPr>
        <w:t xml:space="preserve">: </w:t>
      </w:r>
    </w:p>
    <w:p w14:paraId="10D70B47" w14:textId="77777777" w:rsidR="00E54CF3" w:rsidRPr="00E85289"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E85289">
        <w:rPr>
          <w:rStyle w:val="CharStyle22"/>
          <w:b/>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172826" w:rsidRPr="00E85289" w14:paraId="4398F025" w14:textId="77777777" w:rsidTr="00172826">
        <w:tc>
          <w:tcPr>
            <w:tcW w:w="2235" w:type="dxa"/>
          </w:tcPr>
          <w:p w14:paraId="24D8610F"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bCs/>
                <w:sz w:val="21"/>
                <w:szCs w:val="21"/>
              </w:rPr>
              <w:t>Вид инженерных сетей</w:t>
            </w:r>
          </w:p>
        </w:tc>
        <w:tc>
          <w:tcPr>
            <w:tcW w:w="3856" w:type="dxa"/>
          </w:tcPr>
          <w:p w14:paraId="1C10541E"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sz w:val="21"/>
                <w:szCs w:val="21"/>
              </w:rPr>
              <w:t xml:space="preserve">Граница Собственника  </w:t>
            </w:r>
          </w:p>
        </w:tc>
        <w:tc>
          <w:tcPr>
            <w:tcW w:w="4677" w:type="dxa"/>
          </w:tcPr>
          <w:p w14:paraId="3977CA4E"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sz w:val="21"/>
                <w:szCs w:val="21"/>
              </w:rPr>
              <w:t>Граница Управляющей организации</w:t>
            </w:r>
          </w:p>
        </w:tc>
      </w:tr>
      <w:tr w:rsidR="00172826" w:rsidRPr="00E85289" w14:paraId="0A9FD0FF" w14:textId="77777777" w:rsidTr="00172826">
        <w:tc>
          <w:tcPr>
            <w:tcW w:w="2235" w:type="dxa"/>
          </w:tcPr>
          <w:p w14:paraId="5D41A52A"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 xml:space="preserve">Отопление </w:t>
            </w:r>
          </w:p>
        </w:tc>
        <w:tc>
          <w:tcPr>
            <w:tcW w:w="3856" w:type="dxa"/>
            <w:vMerge w:val="restart"/>
          </w:tcPr>
          <w:p w14:paraId="3A6A2169" w14:textId="32F7BE1E" w:rsidR="00E54CF3" w:rsidRPr="00E85289"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E85289">
              <w:rPr>
                <w:b w:val="0"/>
                <w:bCs w:val="0"/>
                <w:sz w:val="21"/>
                <w:szCs w:val="21"/>
              </w:rPr>
              <w:t xml:space="preserve">от первого </w:t>
            </w:r>
            <w:r w:rsidRPr="00E85289">
              <w:rPr>
                <w:rStyle w:val="CharStyle22"/>
                <w:sz w:val="21"/>
                <w:szCs w:val="21"/>
              </w:rPr>
              <w:t xml:space="preserve">отключающего устройства, расположенного на ответвлении от </w:t>
            </w:r>
            <w:r w:rsidR="002E582D" w:rsidRPr="00E85289">
              <w:rPr>
                <w:rStyle w:val="CharStyle22"/>
                <w:sz w:val="21"/>
                <w:szCs w:val="21"/>
              </w:rPr>
              <w:t xml:space="preserve">стояков (расположенных в </w:t>
            </w:r>
            <w:r w:rsidRPr="00E85289">
              <w:rPr>
                <w:rStyle w:val="CharStyle22"/>
                <w:sz w:val="21"/>
                <w:szCs w:val="21"/>
              </w:rPr>
              <w:t>этажно</w:t>
            </w:r>
            <w:r w:rsidR="002E582D" w:rsidRPr="00E85289">
              <w:rPr>
                <w:rStyle w:val="CharStyle22"/>
                <w:sz w:val="21"/>
                <w:szCs w:val="21"/>
              </w:rPr>
              <w:t>м</w:t>
            </w:r>
            <w:r w:rsidRPr="00E85289">
              <w:rPr>
                <w:rStyle w:val="CharStyle22"/>
                <w:sz w:val="21"/>
                <w:szCs w:val="21"/>
              </w:rPr>
              <w:t xml:space="preserve"> распределительно</w:t>
            </w:r>
            <w:r w:rsidR="002E582D" w:rsidRPr="00E85289">
              <w:rPr>
                <w:rStyle w:val="CharStyle22"/>
                <w:sz w:val="21"/>
                <w:szCs w:val="21"/>
              </w:rPr>
              <w:t>м</w:t>
            </w:r>
            <w:r w:rsidRPr="00E85289">
              <w:rPr>
                <w:rStyle w:val="CharStyle22"/>
                <w:sz w:val="21"/>
                <w:szCs w:val="21"/>
              </w:rPr>
              <w:t xml:space="preserve"> коллекторно</w:t>
            </w:r>
            <w:r w:rsidR="002E582D" w:rsidRPr="00E85289">
              <w:rPr>
                <w:rStyle w:val="CharStyle22"/>
                <w:sz w:val="21"/>
                <w:szCs w:val="21"/>
              </w:rPr>
              <w:t>м</w:t>
            </w:r>
            <w:r w:rsidRPr="00E85289">
              <w:rPr>
                <w:rStyle w:val="CharStyle22"/>
                <w:sz w:val="21"/>
                <w:szCs w:val="21"/>
              </w:rPr>
              <w:t xml:space="preserve"> узл</w:t>
            </w:r>
            <w:r w:rsidR="002E582D" w:rsidRPr="00E85289">
              <w:rPr>
                <w:rStyle w:val="CharStyle22"/>
                <w:sz w:val="21"/>
                <w:szCs w:val="21"/>
              </w:rPr>
              <w:t>е)</w:t>
            </w:r>
            <w:r w:rsidRPr="00E85289">
              <w:rPr>
                <w:rStyle w:val="CharStyle22"/>
                <w:sz w:val="21"/>
                <w:szCs w:val="21"/>
              </w:rPr>
              <w:t>, включая резьбовое соединение</w:t>
            </w:r>
          </w:p>
        </w:tc>
        <w:tc>
          <w:tcPr>
            <w:tcW w:w="4677" w:type="dxa"/>
            <w:vMerge w:val="restart"/>
          </w:tcPr>
          <w:p w14:paraId="14909B3B" w14:textId="70817D6F" w:rsidR="00E54CF3" w:rsidRPr="00E85289"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E85289">
              <w:rPr>
                <w:b w:val="0"/>
                <w:bCs w:val="0"/>
                <w:sz w:val="21"/>
                <w:szCs w:val="21"/>
              </w:rPr>
              <w:t xml:space="preserve">до первого </w:t>
            </w:r>
            <w:r w:rsidRPr="00E85289">
              <w:rPr>
                <w:rStyle w:val="CharStyle22"/>
                <w:sz w:val="21"/>
                <w:szCs w:val="21"/>
              </w:rPr>
              <w:t xml:space="preserve">отключающего устройства, расположенного на ответвлении от </w:t>
            </w:r>
            <w:r w:rsidR="002E582D" w:rsidRPr="00E85289">
              <w:rPr>
                <w:rStyle w:val="CharStyle22"/>
                <w:sz w:val="21"/>
                <w:szCs w:val="21"/>
              </w:rPr>
              <w:t>стояков (расположенных в этажном распределительном коллекторном узле)</w:t>
            </w:r>
            <w:r w:rsidRPr="00E85289">
              <w:rPr>
                <w:b w:val="0"/>
                <w:bCs w:val="0"/>
                <w:sz w:val="21"/>
                <w:szCs w:val="21"/>
              </w:rPr>
              <w:t>, включая первую запорную арматуру</w:t>
            </w:r>
            <w:r w:rsidR="00404FF5" w:rsidRPr="00E85289">
              <w:rPr>
                <w:b w:val="0"/>
                <w:bCs w:val="0"/>
                <w:sz w:val="21"/>
                <w:szCs w:val="21"/>
              </w:rPr>
              <w:t>*</w:t>
            </w:r>
          </w:p>
        </w:tc>
      </w:tr>
      <w:tr w:rsidR="00172826" w:rsidRPr="00E85289" w14:paraId="125DD803" w14:textId="77777777" w:rsidTr="00172826">
        <w:tc>
          <w:tcPr>
            <w:tcW w:w="2235" w:type="dxa"/>
          </w:tcPr>
          <w:p w14:paraId="302180B5"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Горячее водоснабжение</w:t>
            </w:r>
          </w:p>
        </w:tc>
        <w:tc>
          <w:tcPr>
            <w:tcW w:w="3856" w:type="dxa"/>
            <w:vMerge/>
          </w:tcPr>
          <w:p w14:paraId="105370D4"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C1C3D05"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r>
      <w:tr w:rsidR="00172826" w:rsidRPr="00E85289" w14:paraId="22419605" w14:textId="77777777" w:rsidTr="00172826">
        <w:tc>
          <w:tcPr>
            <w:tcW w:w="2235" w:type="dxa"/>
          </w:tcPr>
          <w:p w14:paraId="3534B3D9"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Холодное водоснабжение</w:t>
            </w:r>
          </w:p>
        </w:tc>
        <w:tc>
          <w:tcPr>
            <w:tcW w:w="3856" w:type="dxa"/>
            <w:vMerge/>
          </w:tcPr>
          <w:p w14:paraId="41E44D9F"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E8292AB"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p>
        </w:tc>
      </w:tr>
      <w:tr w:rsidR="00172826" w:rsidRPr="00E85289" w14:paraId="0064C434"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492506DF" w14:textId="77777777" w:rsidR="00E54CF3" w:rsidRPr="00E85289" w:rsidRDefault="00E54CF3" w:rsidP="008078CA">
            <w:pPr>
              <w:pStyle w:val="Style21"/>
              <w:keepNext/>
              <w:keepLines/>
              <w:shd w:val="clear" w:color="auto" w:fill="auto"/>
              <w:tabs>
                <w:tab w:val="left" w:pos="1290"/>
              </w:tabs>
              <w:spacing w:line="240" w:lineRule="auto"/>
              <w:rPr>
                <w:rStyle w:val="CharStyle22"/>
                <w:b/>
                <w:sz w:val="21"/>
                <w:szCs w:val="21"/>
              </w:rPr>
            </w:pPr>
            <w:r w:rsidRPr="00E85289">
              <w:rPr>
                <w:rStyle w:val="CharStyle22"/>
                <w:b/>
                <w:sz w:val="21"/>
                <w:szCs w:val="21"/>
              </w:rPr>
              <w:t xml:space="preserve">Полотенцесушитель </w:t>
            </w:r>
          </w:p>
          <w:p w14:paraId="2C8576AC" w14:textId="77777777" w:rsidR="00E54CF3" w:rsidRPr="00E85289" w:rsidRDefault="00E54CF3" w:rsidP="008078CA">
            <w:pPr>
              <w:pStyle w:val="Style21"/>
              <w:keepNext/>
              <w:keepLines/>
              <w:shd w:val="clear" w:color="auto" w:fill="auto"/>
              <w:tabs>
                <w:tab w:val="left" w:pos="1290"/>
              </w:tabs>
              <w:spacing w:line="240" w:lineRule="auto"/>
              <w:rPr>
                <w:rStyle w:val="CharStyle22"/>
                <w:b/>
                <w:sz w:val="21"/>
                <w:szCs w:val="21"/>
              </w:rPr>
            </w:pPr>
            <w:r w:rsidRPr="00E85289">
              <w:rPr>
                <w:rStyle w:val="CharStyle22"/>
                <w:b/>
                <w:sz w:val="21"/>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17268046" w14:textId="24893B03" w:rsidR="00E54CF3" w:rsidRPr="00E85289" w:rsidRDefault="00E54CF3" w:rsidP="005205BB">
            <w:pPr>
              <w:pStyle w:val="Style21"/>
              <w:keepNext/>
              <w:keepLines/>
              <w:shd w:val="clear" w:color="auto" w:fill="auto"/>
              <w:tabs>
                <w:tab w:val="left" w:pos="1290"/>
              </w:tabs>
              <w:spacing w:line="240" w:lineRule="auto"/>
              <w:jc w:val="center"/>
              <w:rPr>
                <w:rStyle w:val="CharStyle22"/>
                <w:sz w:val="21"/>
                <w:szCs w:val="21"/>
              </w:rPr>
            </w:pPr>
            <w:r w:rsidRPr="00E85289">
              <w:rPr>
                <w:b w:val="0"/>
                <w:bCs w:val="0"/>
                <w:sz w:val="21"/>
                <w:szCs w:val="21"/>
              </w:rPr>
              <w:t xml:space="preserve">от первого </w:t>
            </w:r>
            <w:r w:rsidRPr="00E85289">
              <w:rPr>
                <w:rStyle w:val="CharStyle22"/>
                <w:sz w:val="21"/>
                <w:szCs w:val="21"/>
              </w:rPr>
              <w:t>отключающего устройства</w:t>
            </w:r>
            <w:r w:rsidR="00A71296" w:rsidRPr="00E85289">
              <w:rPr>
                <w:rStyle w:val="CharStyle22"/>
                <w:sz w:val="21"/>
                <w:szCs w:val="21"/>
              </w:rPr>
              <w:t>*</w:t>
            </w:r>
            <w:r w:rsidRPr="00E85289">
              <w:rPr>
                <w:rStyle w:val="CharStyle22"/>
                <w:sz w:val="21"/>
                <w:szCs w:val="21"/>
              </w:rPr>
              <w:t>,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B13C476" w14:textId="3E8B460C" w:rsidR="00E54CF3" w:rsidRPr="00E85289" w:rsidRDefault="00E54CF3" w:rsidP="005205BB">
            <w:pPr>
              <w:pStyle w:val="Style21"/>
              <w:keepNext/>
              <w:keepLines/>
              <w:shd w:val="clear" w:color="auto" w:fill="auto"/>
              <w:tabs>
                <w:tab w:val="left" w:pos="1290"/>
              </w:tabs>
              <w:spacing w:line="240" w:lineRule="auto"/>
              <w:jc w:val="center"/>
              <w:rPr>
                <w:rStyle w:val="CharStyle22"/>
                <w:sz w:val="21"/>
                <w:szCs w:val="21"/>
              </w:rPr>
            </w:pPr>
            <w:r w:rsidRPr="00E85289">
              <w:rPr>
                <w:b w:val="0"/>
                <w:bCs w:val="0"/>
                <w:sz w:val="21"/>
                <w:szCs w:val="21"/>
              </w:rPr>
              <w:t xml:space="preserve">до первого </w:t>
            </w:r>
            <w:r w:rsidRPr="00E85289">
              <w:rPr>
                <w:rStyle w:val="CharStyle22"/>
                <w:sz w:val="21"/>
                <w:szCs w:val="21"/>
              </w:rPr>
              <w:t>отключающего устройства</w:t>
            </w:r>
            <w:r w:rsidR="00A71296" w:rsidRPr="00E85289">
              <w:rPr>
                <w:rStyle w:val="CharStyle22"/>
                <w:sz w:val="21"/>
                <w:szCs w:val="21"/>
              </w:rPr>
              <w:t>*</w:t>
            </w:r>
            <w:r w:rsidRPr="00E85289">
              <w:rPr>
                <w:rStyle w:val="CharStyle22"/>
                <w:sz w:val="21"/>
                <w:szCs w:val="21"/>
              </w:rPr>
              <w:t>, расположенного на ответвлениях от стояков</w:t>
            </w:r>
            <w:r w:rsidRPr="00E85289">
              <w:rPr>
                <w:b w:val="0"/>
                <w:bCs w:val="0"/>
                <w:sz w:val="21"/>
                <w:szCs w:val="21"/>
              </w:rPr>
              <w:t>, включая первую запорную</w:t>
            </w:r>
            <w:r w:rsidR="008078CA" w:rsidRPr="00E85289">
              <w:rPr>
                <w:b w:val="0"/>
                <w:bCs w:val="0"/>
                <w:sz w:val="21"/>
                <w:szCs w:val="21"/>
              </w:rPr>
              <w:t xml:space="preserve"> арматуру</w:t>
            </w:r>
            <w:r w:rsidR="00404FF5" w:rsidRPr="00E85289">
              <w:rPr>
                <w:b w:val="0"/>
                <w:bCs w:val="0"/>
                <w:sz w:val="21"/>
                <w:szCs w:val="21"/>
              </w:rPr>
              <w:t>*</w:t>
            </w:r>
          </w:p>
        </w:tc>
      </w:tr>
    </w:tbl>
    <w:p w14:paraId="34C7B07F" w14:textId="7C3799C4" w:rsidR="00E54CF3" w:rsidRPr="00E85289" w:rsidRDefault="002C4B5B" w:rsidP="00E54CF3">
      <w:pPr>
        <w:pStyle w:val="Style74"/>
        <w:shd w:val="clear" w:color="auto" w:fill="auto"/>
        <w:tabs>
          <w:tab w:val="left" w:pos="426"/>
        </w:tabs>
        <w:spacing w:before="0" w:after="0" w:line="240" w:lineRule="auto"/>
        <w:ind w:right="169" w:firstLine="0"/>
        <w:jc w:val="both"/>
        <w:rPr>
          <w:rStyle w:val="CharStyle75"/>
          <w:b/>
          <w:bCs/>
          <w:sz w:val="24"/>
          <w:szCs w:val="24"/>
          <w:vertAlign w:val="superscript"/>
        </w:rPr>
      </w:pPr>
      <w:r w:rsidRPr="00E85289">
        <w:rPr>
          <w:rStyle w:val="CharStyle75"/>
          <w:b/>
          <w:bCs/>
          <w:sz w:val="24"/>
          <w:szCs w:val="24"/>
          <w:vertAlign w:val="superscript"/>
        </w:rPr>
        <w:tab/>
        <w:t>*Запорная арматура=первое отключающее устройство</w:t>
      </w:r>
    </w:p>
    <w:p w14:paraId="6BCAB50D" w14:textId="5F8D41F9" w:rsidR="00E54CF3" w:rsidRPr="00E85289" w:rsidRDefault="00E54CF3" w:rsidP="00E54CF3">
      <w:pPr>
        <w:pStyle w:val="Style74"/>
        <w:shd w:val="clear" w:color="auto" w:fill="auto"/>
        <w:tabs>
          <w:tab w:val="left" w:pos="426"/>
        </w:tabs>
        <w:spacing w:before="0" w:after="0" w:line="240" w:lineRule="auto"/>
        <w:ind w:right="169" w:firstLine="284"/>
        <w:jc w:val="both"/>
        <w:rPr>
          <w:rStyle w:val="CharStyle75"/>
          <w:sz w:val="21"/>
          <w:szCs w:val="21"/>
        </w:rPr>
      </w:pPr>
      <w:r w:rsidRPr="00E85289">
        <w:rPr>
          <w:rStyle w:val="CharStyle75"/>
          <w:sz w:val="21"/>
          <w:szCs w:val="21"/>
        </w:rPr>
        <w:lastRenderedPageBreak/>
        <w:t xml:space="preserve">3.В случае </w:t>
      </w:r>
      <w:r w:rsidRPr="00E85289">
        <w:rPr>
          <w:rStyle w:val="CharStyle75"/>
          <w:b/>
          <w:bCs/>
          <w:sz w:val="21"/>
          <w:szCs w:val="21"/>
        </w:rPr>
        <w:t>лучевой</w:t>
      </w:r>
      <w:r w:rsidRPr="00E85289">
        <w:rPr>
          <w:rStyle w:val="CharStyle75"/>
          <w:sz w:val="21"/>
          <w:szCs w:val="21"/>
        </w:rPr>
        <w:t xml:space="preserve"> разводки холодного, горячего водоснабжения и </w:t>
      </w:r>
      <w:r w:rsidR="005205BB" w:rsidRPr="00E85289">
        <w:rPr>
          <w:sz w:val="21"/>
          <w:szCs w:val="21"/>
        </w:rPr>
        <w:t>системы отопления</w:t>
      </w:r>
      <w:r w:rsidR="005205BB" w:rsidRPr="00E85289">
        <w:rPr>
          <w:rStyle w:val="CharStyle75"/>
          <w:sz w:val="21"/>
          <w:szCs w:val="21"/>
        </w:rPr>
        <w:t xml:space="preserve"> </w:t>
      </w:r>
      <w:r w:rsidRPr="00E85289">
        <w:rPr>
          <w:rStyle w:val="CharStyle75"/>
          <w:sz w:val="21"/>
          <w:szCs w:val="21"/>
        </w:rPr>
        <w:t xml:space="preserve">граница </w:t>
      </w:r>
      <w:r w:rsidRPr="00E85289">
        <w:rPr>
          <w:rStyle w:val="CharStyle75"/>
          <w:b/>
          <w:bCs/>
          <w:sz w:val="21"/>
          <w:szCs w:val="21"/>
        </w:rPr>
        <w:t>ответственности за эксплуатацию</w:t>
      </w:r>
      <w:r w:rsidRPr="00E85289">
        <w:rPr>
          <w:rStyle w:val="CharStyle75"/>
          <w:sz w:val="21"/>
          <w:szCs w:val="21"/>
        </w:rPr>
        <w:t xml:space="preserve"> по сетям, устройствам и оборудованиям </w:t>
      </w:r>
      <w:r w:rsidRPr="00E85289">
        <w:rPr>
          <w:sz w:val="21"/>
          <w:szCs w:val="21"/>
        </w:rPr>
        <w:t xml:space="preserve">холодного, горячего водоснабжения и </w:t>
      </w:r>
      <w:r w:rsidR="005205BB" w:rsidRPr="00E85289">
        <w:rPr>
          <w:sz w:val="21"/>
          <w:szCs w:val="21"/>
        </w:rPr>
        <w:t>системы отопления</w:t>
      </w:r>
      <w:r w:rsidR="005205BB" w:rsidRPr="00E85289">
        <w:rPr>
          <w:rStyle w:val="CharStyle75"/>
          <w:sz w:val="21"/>
          <w:szCs w:val="21"/>
        </w:rPr>
        <w:t xml:space="preserve"> </w:t>
      </w:r>
      <w:r w:rsidRPr="00E85289">
        <w:rPr>
          <w:rStyle w:val="CharStyle75"/>
          <w:sz w:val="21"/>
          <w:szCs w:val="21"/>
        </w:rPr>
        <w:t>между</w:t>
      </w:r>
      <w:r w:rsidRPr="00E85289">
        <w:rPr>
          <w:rStyle w:val="CharStyle79"/>
          <w:sz w:val="21"/>
          <w:szCs w:val="21"/>
        </w:rPr>
        <w:t xml:space="preserve"> Управляющей </w:t>
      </w:r>
      <w:r w:rsidRPr="00E85289">
        <w:rPr>
          <w:rStyle w:val="CharStyle76"/>
          <w:sz w:val="21"/>
          <w:szCs w:val="21"/>
        </w:rPr>
        <w:t>организацией</w:t>
      </w:r>
      <w:r w:rsidRPr="00E85289">
        <w:rPr>
          <w:rStyle w:val="CharStyle75"/>
          <w:sz w:val="21"/>
          <w:szCs w:val="21"/>
        </w:rPr>
        <w:t xml:space="preserve"> и</w:t>
      </w:r>
      <w:r w:rsidRPr="00E85289">
        <w:rPr>
          <w:rStyle w:val="CharStyle76"/>
          <w:sz w:val="21"/>
          <w:szCs w:val="21"/>
        </w:rPr>
        <w:t xml:space="preserve"> Собственником</w:t>
      </w:r>
      <w:r w:rsidRPr="00E85289">
        <w:rPr>
          <w:rStyle w:val="CharStyle75"/>
          <w:sz w:val="21"/>
          <w:szCs w:val="21"/>
        </w:rPr>
        <w:t xml:space="preserve"> устанавливается в соответствии с Таблицей №3 в настоящем акте и приведенной схемой №1 и №2</w:t>
      </w:r>
      <w:r w:rsidR="00AF186B" w:rsidRPr="00E85289">
        <w:rPr>
          <w:rStyle w:val="CharStyle75"/>
          <w:sz w:val="21"/>
          <w:szCs w:val="21"/>
        </w:rPr>
        <w:t>:</w:t>
      </w:r>
    </w:p>
    <w:p w14:paraId="5A90B5CC" w14:textId="77777777" w:rsidR="00E54CF3" w:rsidRPr="00E85289" w:rsidRDefault="00E54CF3" w:rsidP="00E54CF3">
      <w:pPr>
        <w:pStyle w:val="Style21"/>
        <w:keepNext/>
        <w:keepLines/>
        <w:shd w:val="clear" w:color="auto" w:fill="auto"/>
        <w:tabs>
          <w:tab w:val="left" w:pos="1290"/>
        </w:tabs>
        <w:spacing w:line="240" w:lineRule="auto"/>
        <w:ind w:firstLine="284"/>
        <w:rPr>
          <w:rStyle w:val="CharStyle22"/>
          <w:b/>
          <w:bCs/>
          <w:sz w:val="21"/>
          <w:szCs w:val="21"/>
        </w:rPr>
      </w:pPr>
      <w:r w:rsidRPr="00E85289">
        <w:rPr>
          <w:rStyle w:val="CharStyle22"/>
          <w:b/>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E54CF3" w:rsidRPr="00E85289" w14:paraId="1AB65628" w14:textId="77777777" w:rsidTr="008078CA">
        <w:tc>
          <w:tcPr>
            <w:tcW w:w="1696" w:type="dxa"/>
          </w:tcPr>
          <w:p w14:paraId="7C9B3988"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0"/>
                <w:szCs w:val="20"/>
              </w:rPr>
            </w:pPr>
            <w:r w:rsidRPr="00E85289">
              <w:rPr>
                <w:rStyle w:val="CharStyle22"/>
                <w:bCs/>
                <w:sz w:val="20"/>
                <w:szCs w:val="20"/>
              </w:rPr>
              <w:t>Вид инженерных сетей</w:t>
            </w:r>
          </w:p>
        </w:tc>
        <w:tc>
          <w:tcPr>
            <w:tcW w:w="4480" w:type="dxa"/>
          </w:tcPr>
          <w:p w14:paraId="69FB2238"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0"/>
                <w:szCs w:val="20"/>
              </w:rPr>
            </w:pPr>
            <w:r w:rsidRPr="00E85289">
              <w:rPr>
                <w:rStyle w:val="CharStyle22"/>
                <w:sz w:val="20"/>
                <w:szCs w:val="20"/>
              </w:rPr>
              <w:t xml:space="preserve">Граница эксплуатационной ответственности Собственника  </w:t>
            </w:r>
          </w:p>
        </w:tc>
        <w:tc>
          <w:tcPr>
            <w:tcW w:w="4592" w:type="dxa"/>
          </w:tcPr>
          <w:p w14:paraId="625CBC72" w14:textId="77777777" w:rsidR="00E54CF3" w:rsidRPr="00E85289" w:rsidRDefault="00E54CF3" w:rsidP="008078CA">
            <w:pPr>
              <w:pStyle w:val="Style21"/>
              <w:keepNext/>
              <w:keepLines/>
              <w:shd w:val="clear" w:color="auto" w:fill="auto"/>
              <w:tabs>
                <w:tab w:val="left" w:pos="1290"/>
              </w:tabs>
              <w:spacing w:line="240" w:lineRule="auto"/>
              <w:rPr>
                <w:rStyle w:val="CharStyle22"/>
                <w:sz w:val="20"/>
                <w:szCs w:val="20"/>
              </w:rPr>
            </w:pPr>
            <w:r w:rsidRPr="00E85289">
              <w:rPr>
                <w:rStyle w:val="CharStyle22"/>
                <w:sz w:val="20"/>
                <w:szCs w:val="20"/>
              </w:rPr>
              <w:t>Граница эксплуатационной ответственности Управляющей организации</w:t>
            </w:r>
          </w:p>
        </w:tc>
      </w:tr>
      <w:tr w:rsidR="00E54CF3" w:rsidRPr="00E85289" w14:paraId="74E882EE" w14:textId="77777777" w:rsidTr="008078CA">
        <w:tc>
          <w:tcPr>
            <w:tcW w:w="1696" w:type="dxa"/>
          </w:tcPr>
          <w:p w14:paraId="6013EFDB"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0"/>
                <w:szCs w:val="20"/>
              </w:rPr>
            </w:pPr>
            <w:r w:rsidRPr="00E85289">
              <w:rPr>
                <w:rStyle w:val="CharStyle22"/>
                <w:b/>
                <w:sz w:val="20"/>
                <w:szCs w:val="20"/>
              </w:rPr>
              <w:t xml:space="preserve">Отопление </w:t>
            </w:r>
          </w:p>
        </w:tc>
        <w:tc>
          <w:tcPr>
            <w:tcW w:w="4480" w:type="dxa"/>
          </w:tcPr>
          <w:p w14:paraId="77E58EA7" w14:textId="09976CA2" w:rsidR="00E54CF3" w:rsidRPr="00E85289" w:rsidRDefault="00E54CF3" w:rsidP="008078CA">
            <w:pPr>
              <w:pStyle w:val="Style21"/>
              <w:keepNext/>
              <w:shd w:val="clear" w:color="auto" w:fill="auto"/>
              <w:spacing w:line="240" w:lineRule="auto"/>
              <w:rPr>
                <w:rStyle w:val="CharStyle22"/>
                <w:sz w:val="20"/>
                <w:szCs w:val="20"/>
              </w:rPr>
            </w:pPr>
            <w:r w:rsidRPr="00E85289">
              <w:rPr>
                <w:rStyle w:val="CharStyle22"/>
                <w:sz w:val="20"/>
                <w:szCs w:val="20"/>
              </w:rPr>
              <w:t xml:space="preserve">- На трубопроводе, где установлен индивидуальный прибор </w:t>
            </w:r>
            <w:r w:rsidR="002E582D" w:rsidRPr="00E85289">
              <w:rPr>
                <w:rStyle w:val="CharStyle22"/>
                <w:sz w:val="20"/>
                <w:szCs w:val="20"/>
              </w:rPr>
              <w:t>–</w:t>
            </w:r>
            <w:r w:rsidRPr="00E85289">
              <w:rPr>
                <w:rStyle w:val="CharStyle22"/>
                <w:sz w:val="20"/>
                <w:szCs w:val="20"/>
              </w:rPr>
              <w:t xml:space="preserve"> </w:t>
            </w:r>
            <w:r w:rsidRPr="00E85289">
              <w:rPr>
                <w:b w:val="0"/>
                <w:bCs w:val="0"/>
                <w:sz w:val="20"/>
                <w:szCs w:val="20"/>
              </w:rPr>
              <w:t>от</w:t>
            </w:r>
            <w:r w:rsidR="002E582D" w:rsidRPr="00E85289">
              <w:rPr>
                <w:b w:val="0"/>
                <w:bCs w:val="0"/>
                <w:sz w:val="20"/>
                <w:szCs w:val="20"/>
              </w:rPr>
              <w:t xml:space="preserve"> второго </w:t>
            </w:r>
            <w:r w:rsidRPr="00E85289">
              <w:rPr>
                <w:b w:val="0"/>
                <w:bCs w:val="0"/>
                <w:sz w:val="20"/>
                <w:szCs w:val="20"/>
              </w:rPr>
              <w:t xml:space="preserve">резьбового соединения </w:t>
            </w:r>
            <w:r w:rsidR="008078CA" w:rsidRPr="00E85289">
              <w:rPr>
                <w:b w:val="0"/>
                <w:bCs w:val="0"/>
                <w:sz w:val="20"/>
                <w:szCs w:val="20"/>
              </w:rPr>
              <w:t>(</w:t>
            </w:r>
            <w:r w:rsidR="00404FF5" w:rsidRPr="00E85289">
              <w:rPr>
                <w:b w:val="0"/>
                <w:bCs w:val="0"/>
                <w:sz w:val="20"/>
                <w:szCs w:val="20"/>
              </w:rPr>
              <w:t xml:space="preserve">резьбовое соединение </w:t>
            </w:r>
            <w:r w:rsidRPr="00E85289">
              <w:rPr>
                <w:b w:val="0"/>
                <w:bCs w:val="0"/>
                <w:sz w:val="20"/>
                <w:szCs w:val="20"/>
              </w:rPr>
              <w:t>после прибора учета</w:t>
            </w:r>
            <w:r w:rsidR="008078CA" w:rsidRPr="00E85289">
              <w:rPr>
                <w:b w:val="0"/>
                <w:bCs w:val="0"/>
                <w:sz w:val="20"/>
                <w:szCs w:val="20"/>
              </w:rPr>
              <w:t>)</w:t>
            </w:r>
            <w:r w:rsidR="002E582D" w:rsidRPr="00E85289">
              <w:rPr>
                <w:b w:val="0"/>
                <w:bCs w:val="0"/>
                <w:sz w:val="20"/>
                <w:szCs w:val="20"/>
              </w:rPr>
              <w:t xml:space="preserve"> на приборе учета</w:t>
            </w:r>
            <w:r w:rsidRPr="00E85289">
              <w:rPr>
                <w:rStyle w:val="CharStyle22"/>
                <w:sz w:val="20"/>
                <w:szCs w:val="20"/>
              </w:rPr>
              <w:t xml:space="preserve">, расположенного на </w:t>
            </w:r>
            <w:r w:rsidR="002E582D" w:rsidRPr="00E85289">
              <w:rPr>
                <w:rStyle w:val="CharStyle22"/>
                <w:sz w:val="20"/>
                <w:szCs w:val="20"/>
              </w:rPr>
              <w:t>ответвлении от стояков (расположенных в этажном распределительном коллекторном узле)</w:t>
            </w:r>
            <w:r w:rsidRPr="00E85289">
              <w:rPr>
                <w:rStyle w:val="CharStyle22"/>
                <w:sz w:val="20"/>
                <w:szCs w:val="20"/>
              </w:rPr>
              <w:t>, включая резьбовое соединение,</w:t>
            </w:r>
            <w:r w:rsidRPr="00E85289">
              <w:rPr>
                <w:sz w:val="20"/>
                <w:szCs w:val="20"/>
              </w:rPr>
              <w:t xml:space="preserve"> </w:t>
            </w:r>
            <w:r w:rsidRPr="00E85289">
              <w:rPr>
                <w:rStyle w:val="CharStyle22"/>
                <w:sz w:val="20"/>
                <w:szCs w:val="20"/>
              </w:rPr>
              <w:t>согласно схеме №2</w:t>
            </w:r>
          </w:p>
          <w:p w14:paraId="3C9EA4AA" w14:textId="5751C79E" w:rsidR="00E54CF3" w:rsidRPr="00E85289" w:rsidRDefault="00E54CF3" w:rsidP="008078CA">
            <w:pPr>
              <w:pStyle w:val="Style21"/>
              <w:keepNext/>
              <w:keepLines/>
              <w:shd w:val="clear" w:color="auto" w:fill="auto"/>
              <w:tabs>
                <w:tab w:val="left" w:pos="1290"/>
              </w:tabs>
              <w:spacing w:line="240" w:lineRule="auto"/>
              <w:rPr>
                <w:rStyle w:val="CharStyle22"/>
                <w:bCs/>
                <w:sz w:val="20"/>
                <w:szCs w:val="20"/>
              </w:rPr>
            </w:pPr>
            <w:r w:rsidRPr="00E85289">
              <w:rPr>
                <w:rStyle w:val="CharStyle22"/>
                <w:sz w:val="20"/>
                <w:szCs w:val="20"/>
              </w:rPr>
              <w:t xml:space="preserve">- На трубопроводе, где не установлен индивидуальный прибор учета - </w:t>
            </w:r>
            <w:r w:rsidRPr="00E85289">
              <w:rPr>
                <w:b w:val="0"/>
                <w:bCs w:val="0"/>
                <w:sz w:val="20"/>
                <w:szCs w:val="20"/>
              </w:rPr>
              <w:t xml:space="preserve">от первого </w:t>
            </w:r>
            <w:r w:rsidRPr="00E85289">
              <w:rPr>
                <w:rStyle w:val="CharStyle22"/>
                <w:sz w:val="20"/>
                <w:szCs w:val="20"/>
              </w:rPr>
              <w:t xml:space="preserve">отключающего устройства, </w:t>
            </w:r>
            <w:r w:rsidR="00A71296" w:rsidRPr="00E85289">
              <w:rPr>
                <w:rStyle w:val="CharStyle22"/>
                <w:sz w:val="20"/>
                <w:szCs w:val="20"/>
              </w:rPr>
              <w:t>расположенного на ответвлении от стояков (расположенных в этажном распределительном коллекторном узле)</w:t>
            </w:r>
            <w:r w:rsidRPr="00E85289">
              <w:rPr>
                <w:rStyle w:val="CharStyle22"/>
                <w:sz w:val="20"/>
                <w:szCs w:val="20"/>
              </w:rPr>
              <w:t>, включая резьбовое соединение,</w:t>
            </w:r>
            <w:r w:rsidRPr="00E85289">
              <w:rPr>
                <w:sz w:val="20"/>
                <w:szCs w:val="20"/>
              </w:rPr>
              <w:t xml:space="preserve"> </w:t>
            </w:r>
            <w:r w:rsidRPr="00E85289">
              <w:rPr>
                <w:rStyle w:val="CharStyle22"/>
                <w:sz w:val="20"/>
                <w:szCs w:val="20"/>
              </w:rPr>
              <w:t>согласно схеме №2</w:t>
            </w:r>
          </w:p>
        </w:tc>
        <w:tc>
          <w:tcPr>
            <w:tcW w:w="4592" w:type="dxa"/>
          </w:tcPr>
          <w:p w14:paraId="2D1FDB4F" w14:textId="1719350B" w:rsidR="00E54CF3" w:rsidRPr="00E85289" w:rsidRDefault="00E54CF3" w:rsidP="008078CA">
            <w:pPr>
              <w:pStyle w:val="Style21"/>
              <w:keepNext/>
              <w:shd w:val="clear" w:color="auto" w:fill="auto"/>
              <w:spacing w:line="240" w:lineRule="auto"/>
              <w:rPr>
                <w:sz w:val="20"/>
                <w:szCs w:val="20"/>
              </w:rPr>
            </w:pPr>
            <w:r w:rsidRPr="00E85289">
              <w:rPr>
                <w:b w:val="0"/>
                <w:bCs w:val="0"/>
                <w:sz w:val="20"/>
                <w:szCs w:val="20"/>
              </w:rPr>
              <w:t xml:space="preserve">- На трубопроводе, где установлен индивидуальный прибор учета </w:t>
            </w:r>
            <w:r w:rsidR="002E582D" w:rsidRPr="00E85289">
              <w:rPr>
                <w:b w:val="0"/>
                <w:bCs w:val="0"/>
                <w:sz w:val="20"/>
                <w:szCs w:val="20"/>
              </w:rPr>
              <w:t>–</w:t>
            </w:r>
            <w:r w:rsidRPr="00E85289">
              <w:rPr>
                <w:b w:val="0"/>
                <w:bCs w:val="0"/>
                <w:sz w:val="20"/>
                <w:szCs w:val="20"/>
              </w:rPr>
              <w:t xml:space="preserve"> до</w:t>
            </w:r>
            <w:r w:rsidR="002E582D" w:rsidRPr="00E85289">
              <w:rPr>
                <w:b w:val="0"/>
                <w:bCs w:val="0"/>
                <w:sz w:val="20"/>
                <w:szCs w:val="20"/>
              </w:rPr>
              <w:t xml:space="preserve"> второго резьбового соединения (</w:t>
            </w:r>
            <w:r w:rsidR="00404FF5" w:rsidRPr="00E85289">
              <w:rPr>
                <w:b w:val="0"/>
                <w:bCs w:val="0"/>
                <w:sz w:val="20"/>
                <w:szCs w:val="20"/>
              </w:rPr>
              <w:t xml:space="preserve">резьбовое соединение </w:t>
            </w:r>
            <w:r w:rsidR="002E582D" w:rsidRPr="00E85289">
              <w:rPr>
                <w:b w:val="0"/>
                <w:bCs w:val="0"/>
                <w:sz w:val="20"/>
                <w:szCs w:val="20"/>
              </w:rPr>
              <w:t>после прибора учета) на приборе учета</w:t>
            </w:r>
            <w:r w:rsidR="002E582D" w:rsidRPr="00E85289">
              <w:rPr>
                <w:rStyle w:val="CharStyle22"/>
                <w:sz w:val="20"/>
                <w:szCs w:val="20"/>
              </w:rPr>
              <w:t>, расположенного на ответвлении от стояков (расположенных в этажном распределительном коллекторном узле)</w:t>
            </w:r>
            <w:r w:rsidRPr="00E85289">
              <w:rPr>
                <w:b w:val="0"/>
                <w:bCs w:val="0"/>
                <w:sz w:val="20"/>
                <w:szCs w:val="20"/>
              </w:rPr>
              <w:t>, включая прибор учета,</w:t>
            </w:r>
            <w:r w:rsidRPr="00E85289">
              <w:rPr>
                <w:sz w:val="20"/>
                <w:szCs w:val="20"/>
              </w:rPr>
              <w:t xml:space="preserve"> </w:t>
            </w:r>
            <w:r w:rsidRPr="00E85289">
              <w:rPr>
                <w:b w:val="0"/>
                <w:bCs w:val="0"/>
                <w:sz w:val="20"/>
                <w:szCs w:val="20"/>
              </w:rPr>
              <w:t>согласно схеме №2</w:t>
            </w:r>
          </w:p>
          <w:p w14:paraId="3A2D3F77" w14:textId="6B10FF6A" w:rsidR="00E54CF3" w:rsidRPr="00E85289" w:rsidRDefault="00E54CF3" w:rsidP="008078CA">
            <w:pPr>
              <w:pStyle w:val="Style21"/>
              <w:keepNext/>
              <w:keepLines/>
              <w:shd w:val="clear" w:color="auto" w:fill="auto"/>
              <w:tabs>
                <w:tab w:val="left" w:pos="1290"/>
              </w:tabs>
              <w:spacing w:line="240" w:lineRule="auto"/>
              <w:rPr>
                <w:b w:val="0"/>
                <w:sz w:val="20"/>
                <w:szCs w:val="20"/>
              </w:rPr>
            </w:pPr>
            <w:r w:rsidRPr="00E85289">
              <w:rPr>
                <w:b w:val="0"/>
                <w:bCs w:val="0"/>
                <w:sz w:val="20"/>
                <w:szCs w:val="20"/>
              </w:rPr>
              <w:t xml:space="preserve">- На трубопроводе, где не установлен индивидуальный прибор учета - до первого </w:t>
            </w:r>
            <w:r w:rsidRPr="00E85289">
              <w:rPr>
                <w:rStyle w:val="CharStyle22"/>
                <w:sz w:val="20"/>
                <w:szCs w:val="20"/>
              </w:rPr>
              <w:t xml:space="preserve">отключающего устройства, </w:t>
            </w:r>
            <w:r w:rsidR="00A71296" w:rsidRPr="00E85289">
              <w:rPr>
                <w:rStyle w:val="CharStyle22"/>
                <w:sz w:val="20"/>
                <w:szCs w:val="20"/>
              </w:rPr>
              <w:t>расположенного на ответвлении от стояков (расположенных в этажном распределительном коллекторном узле)</w:t>
            </w:r>
            <w:r w:rsidRPr="00E85289">
              <w:rPr>
                <w:b w:val="0"/>
                <w:bCs w:val="0"/>
                <w:sz w:val="20"/>
                <w:szCs w:val="20"/>
              </w:rPr>
              <w:t>, включая первую запорную арматуру</w:t>
            </w:r>
            <w:r w:rsidR="005205BB" w:rsidRPr="00E85289">
              <w:rPr>
                <w:b w:val="0"/>
                <w:bCs w:val="0"/>
                <w:sz w:val="20"/>
                <w:szCs w:val="20"/>
              </w:rPr>
              <w:t>*</w:t>
            </w:r>
            <w:r w:rsidRPr="00E85289">
              <w:rPr>
                <w:b w:val="0"/>
                <w:bCs w:val="0"/>
                <w:sz w:val="20"/>
                <w:szCs w:val="20"/>
              </w:rPr>
              <w:t>,</w:t>
            </w:r>
            <w:r w:rsidRPr="00E85289">
              <w:rPr>
                <w:sz w:val="20"/>
                <w:szCs w:val="20"/>
              </w:rPr>
              <w:t xml:space="preserve"> </w:t>
            </w:r>
            <w:r w:rsidRPr="00E85289">
              <w:rPr>
                <w:b w:val="0"/>
                <w:bCs w:val="0"/>
                <w:sz w:val="20"/>
                <w:szCs w:val="20"/>
              </w:rPr>
              <w:t>согласно схеме №2</w:t>
            </w:r>
          </w:p>
        </w:tc>
      </w:tr>
      <w:tr w:rsidR="00E54CF3" w:rsidRPr="00E85289" w14:paraId="654EDCDB" w14:textId="77777777" w:rsidTr="008078CA">
        <w:tc>
          <w:tcPr>
            <w:tcW w:w="1696" w:type="dxa"/>
          </w:tcPr>
          <w:p w14:paraId="16F3E856"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0"/>
                <w:szCs w:val="20"/>
              </w:rPr>
            </w:pPr>
            <w:r w:rsidRPr="00E85289">
              <w:rPr>
                <w:rStyle w:val="CharStyle22"/>
                <w:b/>
                <w:sz w:val="20"/>
                <w:szCs w:val="20"/>
              </w:rPr>
              <w:t>Горячее водоснабжение</w:t>
            </w:r>
          </w:p>
        </w:tc>
        <w:tc>
          <w:tcPr>
            <w:tcW w:w="4480" w:type="dxa"/>
            <w:vMerge w:val="restart"/>
          </w:tcPr>
          <w:p w14:paraId="2624F918" w14:textId="6C4F4F2E" w:rsidR="00E54CF3" w:rsidRPr="00E85289" w:rsidRDefault="00404FF5" w:rsidP="00A71296">
            <w:pPr>
              <w:pStyle w:val="Style21"/>
              <w:rPr>
                <w:rStyle w:val="CharStyle22"/>
                <w:bCs/>
                <w:sz w:val="20"/>
                <w:szCs w:val="20"/>
              </w:rPr>
            </w:pPr>
            <w:r w:rsidRPr="00E85289">
              <w:rPr>
                <w:b w:val="0"/>
                <w:bCs w:val="0"/>
                <w:sz w:val="20"/>
                <w:szCs w:val="20"/>
              </w:rPr>
              <w:t>от второго резьбового соединения (резьбовое соединение после прибора учета) на приборе учета</w:t>
            </w:r>
            <w:r w:rsidR="00E54CF3" w:rsidRPr="00E85289">
              <w:rPr>
                <w:rStyle w:val="CharStyle22"/>
                <w:sz w:val="20"/>
                <w:szCs w:val="20"/>
              </w:rPr>
              <w:t xml:space="preserve">, расположенного </w:t>
            </w:r>
            <w:r w:rsidR="008078CA" w:rsidRPr="00E85289">
              <w:rPr>
                <w:rStyle w:val="CharStyle22"/>
                <w:sz w:val="20"/>
                <w:szCs w:val="20"/>
              </w:rPr>
              <w:t xml:space="preserve">на </w:t>
            </w:r>
            <w:r w:rsidR="002E582D" w:rsidRPr="00E85289">
              <w:rPr>
                <w:rStyle w:val="CharStyle22"/>
                <w:sz w:val="20"/>
                <w:szCs w:val="20"/>
              </w:rPr>
              <w:t>ответвлении от стояков (расположенных в этажном распределительном коллекторном узле)</w:t>
            </w:r>
            <w:r w:rsidR="00E54CF3" w:rsidRPr="00E85289">
              <w:rPr>
                <w:rStyle w:val="CharStyle22"/>
                <w:sz w:val="20"/>
                <w:szCs w:val="20"/>
              </w:rPr>
              <w:t>, включая резьбовое соединение, согласно схеме №1</w:t>
            </w:r>
          </w:p>
        </w:tc>
        <w:tc>
          <w:tcPr>
            <w:tcW w:w="4592" w:type="dxa"/>
            <w:vMerge w:val="restart"/>
          </w:tcPr>
          <w:p w14:paraId="7AE41304" w14:textId="1DB3DEE6" w:rsidR="00E54CF3" w:rsidRPr="00E85289" w:rsidRDefault="00E54CF3" w:rsidP="008078CA">
            <w:pPr>
              <w:pStyle w:val="Style21"/>
              <w:rPr>
                <w:b w:val="0"/>
                <w:sz w:val="20"/>
                <w:szCs w:val="20"/>
              </w:rPr>
            </w:pPr>
            <w:r w:rsidRPr="00E85289">
              <w:rPr>
                <w:b w:val="0"/>
                <w:bCs w:val="0"/>
                <w:sz w:val="20"/>
                <w:szCs w:val="20"/>
              </w:rPr>
              <w:t xml:space="preserve">до </w:t>
            </w:r>
            <w:r w:rsidR="00404FF5" w:rsidRPr="00E85289">
              <w:rPr>
                <w:b w:val="0"/>
                <w:bCs w:val="0"/>
                <w:sz w:val="20"/>
                <w:szCs w:val="20"/>
              </w:rPr>
              <w:t>второго резьбового соединения (резьбовое соединение после прибора учета) на приборе учета</w:t>
            </w:r>
            <w:r w:rsidRPr="00E85289">
              <w:rPr>
                <w:rStyle w:val="CharStyle22"/>
                <w:sz w:val="20"/>
                <w:szCs w:val="20"/>
              </w:rPr>
              <w:t xml:space="preserve">, расположенного </w:t>
            </w:r>
            <w:r w:rsidR="008078CA" w:rsidRPr="00E85289">
              <w:rPr>
                <w:rStyle w:val="CharStyle22"/>
                <w:sz w:val="20"/>
                <w:szCs w:val="20"/>
              </w:rPr>
              <w:t xml:space="preserve">на </w:t>
            </w:r>
            <w:r w:rsidR="002E582D" w:rsidRPr="00E85289">
              <w:rPr>
                <w:rStyle w:val="CharStyle22"/>
                <w:sz w:val="20"/>
                <w:szCs w:val="20"/>
              </w:rPr>
              <w:t>ответвлении от стояков (расположенных в этажном распределительном коллекторном узле)</w:t>
            </w:r>
            <w:r w:rsidRPr="00E85289">
              <w:rPr>
                <w:b w:val="0"/>
                <w:bCs w:val="0"/>
                <w:sz w:val="20"/>
                <w:szCs w:val="20"/>
              </w:rPr>
              <w:t>,</w:t>
            </w:r>
            <w:r w:rsidRPr="00E85289">
              <w:rPr>
                <w:sz w:val="20"/>
                <w:szCs w:val="20"/>
              </w:rPr>
              <w:t xml:space="preserve"> </w:t>
            </w:r>
            <w:r w:rsidRPr="00E85289">
              <w:rPr>
                <w:b w:val="0"/>
                <w:bCs w:val="0"/>
                <w:sz w:val="20"/>
                <w:szCs w:val="20"/>
              </w:rPr>
              <w:t>согласно схеме №1</w:t>
            </w:r>
          </w:p>
          <w:p w14:paraId="7374DCFD" w14:textId="39511353" w:rsidR="00E54CF3" w:rsidRPr="00E85289" w:rsidRDefault="00E54CF3" w:rsidP="008078CA">
            <w:pPr>
              <w:pStyle w:val="Style21"/>
              <w:keepNext/>
              <w:keepLines/>
              <w:tabs>
                <w:tab w:val="left" w:pos="1290"/>
              </w:tabs>
              <w:spacing w:line="240" w:lineRule="auto"/>
              <w:rPr>
                <w:b w:val="0"/>
                <w:sz w:val="20"/>
                <w:szCs w:val="20"/>
              </w:rPr>
            </w:pPr>
          </w:p>
        </w:tc>
      </w:tr>
      <w:tr w:rsidR="00E54CF3" w:rsidRPr="00E85289" w14:paraId="6FCECEC9" w14:textId="77777777" w:rsidTr="008078CA">
        <w:tc>
          <w:tcPr>
            <w:tcW w:w="1696" w:type="dxa"/>
          </w:tcPr>
          <w:p w14:paraId="1D7B9CA5"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0"/>
                <w:szCs w:val="20"/>
              </w:rPr>
            </w:pPr>
            <w:r w:rsidRPr="00E85289">
              <w:rPr>
                <w:rStyle w:val="CharStyle22"/>
                <w:b/>
                <w:sz w:val="20"/>
                <w:szCs w:val="20"/>
              </w:rPr>
              <w:t>Холодное водоснабжение</w:t>
            </w:r>
          </w:p>
        </w:tc>
        <w:tc>
          <w:tcPr>
            <w:tcW w:w="4480" w:type="dxa"/>
            <w:vMerge/>
          </w:tcPr>
          <w:p w14:paraId="2A352CAD" w14:textId="09C78BC8" w:rsidR="00E54CF3" w:rsidRPr="00E85289" w:rsidRDefault="00E54CF3" w:rsidP="008078CA">
            <w:pPr>
              <w:pStyle w:val="Style21"/>
              <w:rPr>
                <w:rStyle w:val="CharStyle22"/>
                <w:bCs/>
                <w:sz w:val="20"/>
                <w:szCs w:val="20"/>
              </w:rPr>
            </w:pPr>
          </w:p>
        </w:tc>
        <w:tc>
          <w:tcPr>
            <w:tcW w:w="4592" w:type="dxa"/>
            <w:vMerge/>
          </w:tcPr>
          <w:p w14:paraId="54FFAE4E" w14:textId="6EDEF82F" w:rsidR="00E54CF3" w:rsidRPr="00E85289" w:rsidRDefault="00E54CF3" w:rsidP="008078CA">
            <w:pPr>
              <w:pStyle w:val="Style21"/>
              <w:keepNext/>
              <w:keepLines/>
              <w:shd w:val="clear" w:color="auto" w:fill="auto"/>
              <w:tabs>
                <w:tab w:val="left" w:pos="1290"/>
              </w:tabs>
              <w:spacing w:line="240" w:lineRule="auto"/>
              <w:rPr>
                <w:b w:val="0"/>
                <w:sz w:val="20"/>
                <w:szCs w:val="20"/>
              </w:rPr>
            </w:pPr>
          </w:p>
        </w:tc>
      </w:tr>
    </w:tbl>
    <w:p w14:paraId="6BDFD6CC" w14:textId="738E5296" w:rsidR="00E54CF3" w:rsidRPr="00E85289" w:rsidRDefault="00404FF5" w:rsidP="00404FF5">
      <w:pPr>
        <w:tabs>
          <w:tab w:val="left" w:pos="1156"/>
        </w:tabs>
        <w:ind w:right="-1"/>
        <w:rPr>
          <w:b/>
          <w:color w:val="auto"/>
          <w:vertAlign w:val="superscript"/>
        </w:rPr>
      </w:pPr>
      <w:bookmarkStart w:id="33" w:name="_Hlk65239810"/>
      <w:r w:rsidRPr="00E85289">
        <w:rPr>
          <w:b/>
          <w:color w:val="auto"/>
          <w:vertAlign w:val="superscript"/>
        </w:rPr>
        <w:tab/>
        <w:t>*Запорная арматура=первое отключающее устройство</w:t>
      </w:r>
    </w:p>
    <w:bookmarkEnd w:id="33"/>
    <w:p w14:paraId="257EA491" w14:textId="77777777" w:rsidR="002C4B5B" w:rsidRPr="00E85289" w:rsidRDefault="002C4B5B" w:rsidP="00E54CF3">
      <w:pPr>
        <w:tabs>
          <w:tab w:val="left" w:pos="993"/>
        </w:tabs>
        <w:ind w:right="-1"/>
        <w:rPr>
          <w:b/>
          <w:color w:val="auto"/>
          <w:sz w:val="21"/>
          <w:szCs w:val="21"/>
        </w:rPr>
      </w:pPr>
    </w:p>
    <w:p w14:paraId="0F951BF8" w14:textId="4B73688C" w:rsidR="00E54CF3" w:rsidRPr="00E85289" w:rsidRDefault="00E54CF3" w:rsidP="00E54CF3">
      <w:pPr>
        <w:tabs>
          <w:tab w:val="left" w:pos="993"/>
        </w:tabs>
        <w:ind w:right="-1"/>
        <w:rPr>
          <w:b/>
          <w:noProof/>
          <w:color w:val="auto"/>
          <w:sz w:val="21"/>
          <w:szCs w:val="21"/>
        </w:rPr>
      </w:pPr>
      <w:r w:rsidRPr="00E85289">
        <w:rPr>
          <w:b/>
          <w:color w:val="auto"/>
          <w:sz w:val="21"/>
          <w:szCs w:val="21"/>
        </w:rPr>
        <w:t>Схема №1.  Граница</w:t>
      </w:r>
      <w:r w:rsidR="00AF186B" w:rsidRPr="00E85289">
        <w:rPr>
          <w:rStyle w:val="CharStyle75"/>
          <w:b/>
          <w:bCs/>
          <w:color w:val="auto"/>
          <w:sz w:val="21"/>
          <w:szCs w:val="21"/>
        </w:rPr>
        <w:t xml:space="preserve"> балансовой принадлежности и </w:t>
      </w:r>
      <w:r w:rsidRPr="00E85289">
        <w:rPr>
          <w:b/>
          <w:color w:val="auto"/>
          <w:sz w:val="21"/>
          <w:szCs w:val="21"/>
        </w:rPr>
        <w:t>эксплуатационной ответственности УО при лучевой разводке холодного, горячего водоснабжения</w:t>
      </w:r>
      <w:r w:rsidR="002E582D" w:rsidRPr="00E85289">
        <w:rPr>
          <w:b/>
          <w:color w:val="auto"/>
          <w:sz w:val="21"/>
          <w:szCs w:val="21"/>
        </w:rPr>
        <w:t xml:space="preserve"> в коллекторном узле</w:t>
      </w:r>
      <w:r w:rsidRPr="00E85289">
        <w:rPr>
          <w:b/>
          <w:color w:val="auto"/>
          <w:sz w:val="21"/>
          <w:szCs w:val="21"/>
        </w:rPr>
        <w:t xml:space="preserve">. </w:t>
      </w:r>
    </w:p>
    <w:p w14:paraId="665EA526" w14:textId="24D123A4" w:rsidR="00E54CF3" w:rsidRPr="00E85289" w:rsidRDefault="00CB2941" w:rsidP="00E54CF3">
      <w:pPr>
        <w:tabs>
          <w:tab w:val="left" w:pos="993"/>
        </w:tabs>
        <w:ind w:right="-1"/>
        <w:rPr>
          <w:b/>
          <w:color w:val="auto"/>
          <w:sz w:val="20"/>
          <w:szCs w:val="20"/>
        </w:rPr>
      </w:pPr>
      <w:r w:rsidRPr="00E85289">
        <w:rPr>
          <w:b/>
          <w:noProof/>
          <w:color w:val="auto"/>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6975" cy="4010027"/>
                    </a:xfrm>
                    <a:prstGeom prst="rect">
                      <a:avLst/>
                    </a:prstGeom>
                  </pic:spPr>
                </pic:pic>
              </a:graphicData>
            </a:graphic>
          </wp:inline>
        </w:drawing>
      </w:r>
    </w:p>
    <w:p w14:paraId="044C4E46" w14:textId="292C5682" w:rsidR="00E54CF3" w:rsidRPr="00E85289" w:rsidRDefault="00E54CF3" w:rsidP="00E54CF3">
      <w:pPr>
        <w:tabs>
          <w:tab w:val="left" w:pos="993"/>
        </w:tabs>
        <w:ind w:right="-1"/>
        <w:rPr>
          <w:b/>
          <w:color w:val="auto"/>
          <w:sz w:val="20"/>
          <w:szCs w:val="20"/>
        </w:rPr>
      </w:pPr>
    </w:p>
    <w:p w14:paraId="24FF849B" w14:textId="798EFDCE" w:rsidR="005205BB" w:rsidRPr="00E85289" w:rsidRDefault="005205BB" w:rsidP="00E54CF3">
      <w:pPr>
        <w:tabs>
          <w:tab w:val="left" w:pos="993"/>
        </w:tabs>
        <w:ind w:right="-1"/>
        <w:rPr>
          <w:b/>
          <w:color w:val="auto"/>
          <w:sz w:val="20"/>
          <w:szCs w:val="20"/>
        </w:rPr>
      </w:pPr>
    </w:p>
    <w:p w14:paraId="7DABBD52" w14:textId="408AEBCC" w:rsidR="005205BB" w:rsidRPr="00E85289" w:rsidRDefault="005205BB" w:rsidP="00E54CF3">
      <w:pPr>
        <w:tabs>
          <w:tab w:val="left" w:pos="993"/>
        </w:tabs>
        <w:ind w:right="-1"/>
        <w:rPr>
          <w:b/>
          <w:color w:val="auto"/>
          <w:sz w:val="20"/>
          <w:szCs w:val="20"/>
        </w:rPr>
      </w:pPr>
    </w:p>
    <w:p w14:paraId="14ACFECC" w14:textId="77777777" w:rsidR="00AF186B" w:rsidRPr="00E85289" w:rsidRDefault="00AF186B" w:rsidP="00E54CF3">
      <w:pPr>
        <w:tabs>
          <w:tab w:val="left" w:pos="993"/>
        </w:tabs>
        <w:ind w:right="-1"/>
        <w:rPr>
          <w:b/>
          <w:color w:val="auto"/>
          <w:sz w:val="20"/>
          <w:szCs w:val="20"/>
        </w:rPr>
      </w:pPr>
    </w:p>
    <w:p w14:paraId="57F29B83" w14:textId="200C0AF4" w:rsidR="00E54CF3" w:rsidRPr="00E85289" w:rsidRDefault="00E54CF3" w:rsidP="00E54CF3">
      <w:pPr>
        <w:tabs>
          <w:tab w:val="left" w:pos="993"/>
        </w:tabs>
        <w:ind w:right="-1"/>
        <w:rPr>
          <w:b/>
          <w:color w:val="auto"/>
          <w:sz w:val="21"/>
          <w:szCs w:val="21"/>
        </w:rPr>
      </w:pPr>
      <w:r w:rsidRPr="00E85289">
        <w:rPr>
          <w:b/>
          <w:color w:val="auto"/>
          <w:sz w:val="21"/>
          <w:szCs w:val="21"/>
        </w:rPr>
        <w:t xml:space="preserve">Схема №2.  Граница </w:t>
      </w:r>
      <w:r w:rsidR="00AF186B" w:rsidRPr="00E85289">
        <w:rPr>
          <w:rStyle w:val="CharStyle75"/>
          <w:b/>
          <w:bCs/>
          <w:color w:val="auto"/>
          <w:sz w:val="21"/>
          <w:szCs w:val="21"/>
        </w:rPr>
        <w:t>балансовой принадлежности</w:t>
      </w:r>
      <w:r w:rsidR="00AF186B" w:rsidRPr="00E85289">
        <w:rPr>
          <w:b/>
          <w:color w:val="auto"/>
          <w:sz w:val="21"/>
          <w:szCs w:val="21"/>
        </w:rPr>
        <w:t xml:space="preserve"> и </w:t>
      </w:r>
      <w:r w:rsidRPr="00E85289">
        <w:rPr>
          <w:b/>
          <w:color w:val="auto"/>
          <w:sz w:val="21"/>
          <w:szCs w:val="21"/>
        </w:rPr>
        <w:t xml:space="preserve">эксплуатационной ответственности УО при лучевой разводке </w:t>
      </w:r>
      <w:r w:rsidR="002E582D" w:rsidRPr="00E85289">
        <w:rPr>
          <w:b/>
          <w:color w:val="auto"/>
          <w:sz w:val="21"/>
          <w:szCs w:val="21"/>
        </w:rPr>
        <w:t>системы отопления в коллекторном узле</w:t>
      </w:r>
      <w:r w:rsidRPr="00E85289">
        <w:rPr>
          <w:b/>
          <w:color w:val="auto"/>
          <w:sz w:val="21"/>
          <w:szCs w:val="21"/>
        </w:rPr>
        <w:t>.</w:t>
      </w:r>
    </w:p>
    <w:p w14:paraId="1AABA661" w14:textId="55347B62" w:rsidR="00E54CF3" w:rsidRPr="00E85289" w:rsidRDefault="00AF186B" w:rsidP="00E54CF3">
      <w:pPr>
        <w:tabs>
          <w:tab w:val="left" w:pos="993"/>
        </w:tabs>
        <w:ind w:right="-1"/>
        <w:rPr>
          <w:b/>
          <w:color w:val="auto"/>
          <w:sz w:val="18"/>
          <w:szCs w:val="18"/>
        </w:rPr>
      </w:pPr>
      <w:r w:rsidRPr="00E85289">
        <w:rPr>
          <w:b/>
          <w:noProof/>
          <w:color w:val="auto"/>
          <w:sz w:val="18"/>
          <w:szCs w:val="18"/>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1896" cy="3526756"/>
                    </a:xfrm>
                    <a:prstGeom prst="rect">
                      <a:avLst/>
                    </a:prstGeom>
                  </pic:spPr>
                </pic:pic>
              </a:graphicData>
            </a:graphic>
          </wp:inline>
        </w:drawing>
      </w:r>
    </w:p>
    <w:p w14:paraId="461AA65D" w14:textId="77777777" w:rsidR="00E54CF3" w:rsidRPr="00E85289" w:rsidRDefault="00E54CF3" w:rsidP="00E54CF3">
      <w:pPr>
        <w:tabs>
          <w:tab w:val="left" w:pos="993"/>
        </w:tabs>
        <w:ind w:right="-1" w:firstLine="284"/>
        <w:jc w:val="both"/>
        <w:rPr>
          <w:b/>
          <w:color w:val="auto"/>
          <w:sz w:val="21"/>
          <w:szCs w:val="21"/>
        </w:rPr>
      </w:pPr>
      <w:r w:rsidRPr="00E85289">
        <w:rPr>
          <w:rStyle w:val="CharStyle75"/>
          <w:color w:val="auto"/>
          <w:sz w:val="21"/>
          <w:szCs w:val="21"/>
        </w:rPr>
        <w:t xml:space="preserve">4.Граница </w:t>
      </w:r>
      <w:r w:rsidRPr="00E85289">
        <w:rPr>
          <w:rStyle w:val="CharStyle75"/>
          <w:b/>
          <w:bCs/>
          <w:color w:val="auto"/>
          <w:sz w:val="21"/>
          <w:szCs w:val="21"/>
        </w:rPr>
        <w:t>балансовой</w:t>
      </w:r>
      <w:r w:rsidRPr="00E85289">
        <w:rPr>
          <w:rStyle w:val="CharStyle75"/>
          <w:color w:val="auto"/>
          <w:sz w:val="21"/>
          <w:szCs w:val="21"/>
        </w:rPr>
        <w:t xml:space="preserve"> принадлежности и </w:t>
      </w:r>
      <w:r w:rsidRPr="00E85289">
        <w:rPr>
          <w:color w:val="auto"/>
          <w:sz w:val="21"/>
          <w:szCs w:val="21"/>
        </w:rPr>
        <w:t xml:space="preserve">граница </w:t>
      </w:r>
      <w:r w:rsidRPr="00E85289">
        <w:rPr>
          <w:b/>
          <w:bCs/>
          <w:color w:val="auto"/>
          <w:sz w:val="21"/>
          <w:szCs w:val="21"/>
        </w:rPr>
        <w:t>ответственности за эксплуатацию</w:t>
      </w:r>
      <w:r w:rsidRPr="00E85289">
        <w:rPr>
          <w:color w:val="auto"/>
          <w:sz w:val="21"/>
          <w:szCs w:val="21"/>
        </w:rPr>
        <w:t xml:space="preserve"> </w:t>
      </w:r>
      <w:r w:rsidRPr="00E85289">
        <w:rPr>
          <w:rStyle w:val="CharStyle75"/>
          <w:color w:val="auto"/>
          <w:sz w:val="21"/>
          <w:szCs w:val="21"/>
        </w:rPr>
        <w:t xml:space="preserve">по сетям, устройствам и оборудованиям </w:t>
      </w:r>
      <w:r w:rsidRPr="00E85289">
        <w:rPr>
          <w:color w:val="auto"/>
          <w:sz w:val="21"/>
          <w:szCs w:val="21"/>
        </w:rPr>
        <w:t xml:space="preserve">электроснабжения, водоотведения и </w:t>
      </w:r>
      <w:r w:rsidRPr="00E85289">
        <w:rPr>
          <w:rStyle w:val="CharStyle22"/>
          <w:b w:val="0"/>
          <w:color w:val="auto"/>
          <w:sz w:val="21"/>
          <w:szCs w:val="21"/>
        </w:rPr>
        <w:t>общедомовой системы домофон</w:t>
      </w:r>
      <w:r w:rsidRPr="00E85289">
        <w:rPr>
          <w:rStyle w:val="CharStyle75"/>
          <w:color w:val="auto"/>
          <w:sz w:val="21"/>
          <w:szCs w:val="21"/>
        </w:rPr>
        <w:t>,</w:t>
      </w:r>
      <w:r w:rsidRPr="00E85289">
        <w:rPr>
          <w:rStyle w:val="CharStyle22"/>
          <w:b w:val="0"/>
          <w:color w:val="auto"/>
          <w:sz w:val="21"/>
          <w:szCs w:val="21"/>
        </w:rPr>
        <w:t xml:space="preserve"> общедомовой системы коллективного приема телевидения</w:t>
      </w:r>
      <w:r w:rsidRPr="00E85289">
        <w:rPr>
          <w:rStyle w:val="CharStyle75"/>
          <w:color w:val="auto"/>
          <w:sz w:val="21"/>
          <w:szCs w:val="21"/>
        </w:rPr>
        <w:t xml:space="preserve"> между Управляющей организацией и Собственником устанавливается в соответствии с Таблицей №4 настоящего акта:</w:t>
      </w:r>
    </w:p>
    <w:p w14:paraId="076D106F" w14:textId="77777777" w:rsidR="00E54CF3" w:rsidRPr="00E85289" w:rsidRDefault="00E54CF3" w:rsidP="00E54CF3">
      <w:pPr>
        <w:tabs>
          <w:tab w:val="left" w:pos="993"/>
        </w:tabs>
        <w:ind w:right="-1"/>
        <w:jc w:val="both"/>
        <w:rPr>
          <w:color w:val="auto"/>
          <w:sz w:val="21"/>
          <w:szCs w:val="21"/>
        </w:rPr>
      </w:pPr>
      <w:r w:rsidRPr="00E85289">
        <w:rPr>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C4B5B" w:rsidRPr="00E85289" w14:paraId="5C9814C5" w14:textId="77777777" w:rsidTr="002C4B5B">
        <w:tc>
          <w:tcPr>
            <w:tcW w:w="2263" w:type="dxa"/>
          </w:tcPr>
          <w:p w14:paraId="7E1C3335"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bCs/>
                <w:sz w:val="21"/>
                <w:szCs w:val="21"/>
              </w:rPr>
              <w:t>Вид инженерных сетей</w:t>
            </w:r>
          </w:p>
        </w:tc>
        <w:tc>
          <w:tcPr>
            <w:tcW w:w="3969" w:type="dxa"/>
          </w:tcPr>
          <w:p w14:paraId="1AE583FF"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sz w:val="21"/>
                <w:szCs w:val="21"/>
              </w:rPr>
              <w:t xml:space="preserve">Граница эксплуатационной ответственности Собственника  </w:t>
            </w:r>
          </w:p>
        </w:tc>
        <w:tc>
          <w:tcPr>
            <w:tcW w:w="4536" w:type="dxa"/>
          </w:tcPr>
          <w:p w14:paraId="72059E55" w14:textId="77777777" w:rsidR="00E54CF3" w:rsidRPr="00E85289" w:rsidRDefault="00E54CF3" w:rsidP="008078CA">
            <w:pPr>
              <w:pStyle w:val="Style21"/>
              <w:keepNext/>
              <w:keepLines/>
              <w:shd w:val="clear" w:color="auto" w:fill="auto"/>
              <w:tabs>
                <w:tab w:val="left" w:pos="1290"/>
              </w:tabs>
              <w:spacing w:line="240" w:lineRule="auto"/>
              <w:rPr>
                <w:rStyle w:val="CharStyle22"/>
                <w:sz w:val="21"/>
                <w:szCs w:val="21"/>
              </w:rPr>
            </w:pPr>
            <w:r w:rsidRPr="00E85289">
              <w:rPr>
                <w:rStyle w:val="CharStyle22"/>
                <w:sz w:val="21"/>
                <w:szCs w:val="21"/>
              </w:rPr>
              <w:t>Граница эксплуатационной ответственности Управляющей организации</w:t>
            </w:r>
          </w:p>
        </w:tc>
      </w:tr>
      <w:tr w:rsidR="002C4B5B" w:rsidRPr="00E85289" w14:paraId="61C5B65D" w14:textId="77777777" w:rsidTr="002C4B5B">
        <w:tc>
          <w:tcPr>
            <w:tcW w:w="2263" w:type="dxa"/>
          </w:tcPr>
          <w:p w14:paraId="5161A700"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Электросеть</w:t>
            </w:r>
          </w:p>
        </w:tc>
        <w:tc>
          <w:tcPr>
            <w:tcW w:w="3969" w:type="dxa"/>
          </w:tcPr>
          <w:p w14:paraId="2A50983F" w14:textId="2BD118B1"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rStyle w:val="CharStyle22"/>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E85289" w:rsidRDefault="00E54CF3" w:rsidP="008078CA">
            <w:pPr>
              <w:pStyle w:val="Style21"/>
              <w:keepNext/>
              <w:keepLines/>
              <w:shd w:val="clear" w:color="auto" w:fill="auto"/>
              <w:tabs>
                <w:tab w:val="left" w:pos="1290"/>
              </w:tabs>
              <w:spacing w:line="240" w:lineRule="auto"/>
              <w:rPr>
                <w:rStyle w:val="CharStyle22"/>
                <w:sz w:val="21"/>
                <w:szCs w:val="21"/>
              </w:rPr>
            </w:pPr>
            <w:r w:rsidRPr="00E85289">
              <w:rPr>
                <w:rStyle w:val="CharStyle22"/>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C4B5B" w:rsidRPr="00E85289" w14:paraId="1755D911" w14:textId="77777777" w:rsidTr="002C4B5B">
        <w:tc>
          <w:tcPr>
            <w:tcW w:w="2263" w:type="dxa"/>
          </w:tcPr>
          <w:p w14:paraId="78F1F050" w14:textId="77777777" w:rsidR="00E54CF3" w:rsidRPr="00E85289" w:rsidRDefault="00E54CF3" w:rsidP="008078CA">
            <w:pPr>
              <w:pStyle w:val="Style21"/>
              <w:keepNext/>
              <w:keepLines/>
              <w:shd w:val="clear" w:color="auto" w:fill="auto"/>
              <w:tabs>
                <w:tab w:val="left" w:pos="1290"/>
              </w:tabs>
              <w:spacing w:line="240" w:lineRule="auto"/>
              <w:rPr>
                <w:rStyle w:val="CharStyle22"/>
                <w:b/>
                <w:sz w:val="21"/>
                <w:szCs w:val="21"/>
              </w:rPr>
            </w:pPr>
            <w:r w:rsidRPr="00E85289">
              <w:rPr>
                <w:rStyle w:val="CharStyle22"/>
                <w:b/>
                <w:sz w:val="21"/>
                <w:szCs w:val="21"/>
              </w:rPr>
              <w:t>Общедомовая система домофон</w:t>
            </w:r>
          </w:p>
        </w:tc>
        <w:tc>
          <w:tcPr>
            <w:tcW w:w="3969" w:type="dxa"/>
          </w:tcPr>
          <w:p w14:paraId="749D27CB" w14:textId="77777777" w:rsidR="00E54CF3" w:rsidRPr="00E85289" w:rsidRDefault="00E54CF3" w:rsidP="008078CA">
            <w:pPr>
              <w:pStyle w:val="Style21"/>
              <w:keepNext/>
              <w:keepLines/>
              <w:shd w:val="clear" w:color="auto" w:fill="auto"/>
              <w:tabs>
                <w:tab w:val="left" w:pos="1290"/>
              </w:tabs>
              <w:spacing w:line="240" w:lineRule="auto"/>
              <w:rPr>
                <w:rStyle w:val="CharStyle22"/>
                <w:sz w:val="21"/>
                <w:szCs w:val="21"/>
              </w:rPr>
            </w:pPr>
            <w:r w:rsidRPr="00E85289">
              <w:rPr>
                <w:rStyle w:val="CharStyle22"/>
                <w:sz w:val="21"/>
                <w:szCs w:val="21"/>
              </w:rPr>
              <w:t xml:space="preserve">Абонентский отвод в </w:t>
            </w:r>
            <w:proofErr w:type="spellStart"/>
            <w:r w:rsidRPr="00E85289">
              <w:rPr>
                <w:rStyle w:val="CharStyle22"/>
                <w:sz w:val="21"/>
                <w:szCs w:val="21"/>
              </w:rPr>
              <w:t>клемной</w:t>
            </w:r>
            <w:proofErr w:type="spellEnd"/>
            <w:r w:rsidRPr="00E85289">
              <w:rPr>
                <w:rStyle w:val="CharStyle22"/>
                <w:sz w:val="21"/>
                <w:szCs w:val="21"/>
              </w:rPr>
              <w:t xml:space="preserve"> колодке в соединительной коробке на этажном щите</w:t>
            </w:r>
          </w:p>
        </w:tc>
        <w:tc>
          <w:tcPr>
            <w:tcW w:w="4536" w:type="dxa"/>
          </w:tcPr>
          <w:p w14:paraId="4C0C84F7" w14:textId="7846803E" w:rsidR="00E54CF3" w:rsidRPr="00E85289" w:rsidRDefault="00E54CF3" w:rsidP="008078CA">
            <w:pPr>
              <w:pStyle w:val="Style21"/>
              <w:keepNext/>
              <w:keepLines/>
              <w:shd w:val="clear" w:color="auto" w:fill="auto"/>
              <w:tabs>
                <w:tab w:val="left" w:pos="1290"/>
              </w:tabs>
              <w:spacing w:line="240" w:lineRule="auto"/>
              <w:rPr>
                <w:b w:val="0"/>
                <w:bCs w:val="0"/>
                <w:sz w:val="21"/>
                <w:szCs w:val="21"/>
              </w:rPr>
            </w:pPr>
            <w:proofErr w:type="spellStart"/>
            <w:r w:rsidRPr="00E85289">
              <w:rPr>
                <w:b w:val="0"/>
                <w:bCs w:val="0"/>
                <w:sz w:val="21"/>
                <w:szCs w:val="21"/>
              </w:rPr>
              <w:t>Клемная</w:t>
            </w:r>
            <w:proofErr w:type="spellEnd"/>
            <w:r w:rsidRPr="00E85289">
              <w:rPr>
                <w:b w:val="0"/>
                <w:bCs w:val="0"/>
                <w:sz w:val="21"/>
                <w:szCs w:val="21"/>
              </w:rPr>
              <w:t xml:space="preserve"> колодка в соединительной коробк</w:t>
            </w:r>
            <w:r w:rsidR="00BC34D1" w:rsidRPr="00E85289">
              <w:rPr>
                <w:b w:val="0"/>
                <w:bCs w:val="0"/>
                <w:sz w:val="21"/>
                <w:szCs w:val="21"/>
              </w:rPr>
              <w:t>е на этажном щите, включая соеди</w:t>
            </w:r>
            <w:r w:rsidRPr="00E85289">
              <w:rPr>
                <w:b w:val="0"/>
                <w:bCs w:val="0"/>
                <w:sz w:val="21"/>
                <w:szCs w:val="21"/>
              </w:rPr>
              <w:t>нительную коробку</w:t>
            </w:r>
          </w:p>
        </w:tc>
      </w:tr>
      <w:tr w:rsidR="002C4B5B" w:rsidRPr="00E85289"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E85289" w:rsidRDefault="00E54CF3" w:rsidP="008078CA">
            <w:pPr>
              <w:pStyle w:val="Style21"/>
              <w:keepNext/>
              <w:keepLines/>
              <w:shd w:val="clear" w:color="auto" w:fill="auto"/>
              <w:tabs>
                <w:tab w:val="left" w:pos="1290"/>
              </w:tabs>
              <w:spacing w:line="240" w:lineRule="auto"/>
              <w:rPr>
                <w:rStyle w:val="CharStyle22"/>
                <w:b/>
                <w:sz w:val="21"/>
                <w:szCs w:val="21"/>
              </w:rPr>
            </w:pPr>
            <w:r w:rsidRPr="00E85289">
              <w:rPr>
                <w:rStyle w:val="CharStyle22"/>
                <w:b/>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E85289" w:rsidRDefault="00E54CF3" w:rsidP="008078CA">
            <w:pPr>
              <w:pStyle w:val="Style21"/>
              <w:keepNext/>
              <w:keepLines/>
              <w:shd w:val="clear" w:color="auto" w:fill="auto"/>
              <w:tabs>
                <w:tab w:val="left" w:pos="1290"/>
              </w:tabs>
              <w:spacing w:line="240" w:lineRule="auto"/>
              <w:rPr>
                <w:rStyle w:val="CharStyle22"/>
                <w:sz w:val="21"/>
                <w:szCs w:val="21"/>
              </w:rPr>
            </w:pPr>
            <w:r w:rsidRPr="00E85289">
              <w:rPr>
                <w:rStyle w:val="CharStyle22"/>
                <w:sz w:val="21"/>
                <w:szCs w:val="21"/>
                <w:lang w:val="en-US"/>
              </w:rPr>
              <w:t>F</w:t>
            </w:r>
            <w:r w:rsidRPr="00E85289">
              <w:rPr>
                <w:rStyle w:val="CharStyle22"/>
                <w:sz w:val="21"/>
                <w:szCs w:val="21"/>
              </w:rPr>
              <w:t>-разъем на абонентском отводе</w:t>
            </w:r>
            <w:r w:rsidRPr="00E85289">
              <w:rPr>
                <w:sz w:val="21"/>
                <w:szCs w:val="21"/>
              </w:rPr>
              <w:t xml:space="preserve"> </w:t>
            </w:r>
            <w:r w:rsidRPr="00E85289">
              <w:rPr>
                <w:rStyle w:val="CharStyle22"/>
                <w:sz w:val="21"/>
                <w:szCs w:val="21"/>
              </w:rPr>
              <w:t>в разветвителе телевизионного сигнала</w:t>
            </w:r>
            <w:r w:rsidRPr="00E85289">
              <w:rPr>
                <w:sz w:val="21"/>
                <w:szCs w:val="21"/>
              </w:rPr>
              <w:t xml:space="preserve"> </w:t>
            </w:r>
            <w:r w:rsidRPr="00E85289">
              <w:rPr>
                <w:b w:val="0"/>
                <w:sz w:val="21"/>
                <w:szCs w:val="21"/>
              </w:rPr>
              <w:t>в</w:t>
            </w:r>
            <w:r w:rsidRPr="00E85289">
              <w:rPr>
                <w:sz w:val="21"/>
                <w:szCs w:val="21"/>
              </w:rPr>
              <w:t xml:space="preserve"> </w:t>
            </w:r>
            <w:r w:rsidRPr="00E85289">
              <w:rPr>
                <w:rStyle w:val="CharStyle22"/>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E85289" w:rsidRDefault="00E54CF3" w:rsidP="008078CA">
            <w:pPr>
              <w:pStyle w:val="Style21"/>
              <w:keepNext/>
              <w:keepLines/>
              <w:shd w:val="clear" w:color="auto" w:fill="auto"/>
              <w:tabs>
                <w:tab w:val="left" w:pos="1290"/>
              </w:tabs>
              <w:spacing w:line="240" w:lineRule="auto"/>
              <w:rPr>
                <w:rStyle w:val="CharStyle22"/>
                <w:sz w:val="21"/>
                <w:szCs w:val="21"/>
              </w:rPr>
            </w:pPr>
            <w:r w:rsidRPr="00E85289">
              <w:rPr>
                <w:rStyle w:val="CharStyle22"/>
                <w:sz w:val="21"/>
                <w:szCs w:val="21"/>
              </w:rPr>
              <w:t>Разветвитель телевизионного сигнала в коробке на этажном щите</w:t>
            </w:r>
          </w:p>
        </w:tc>
      </w:tr>
      <w:tr w:rsidR="002C4B5B" w:rsidRPr="00E85289" w14:paraId="6E6F58F5" w14:textId="77777777" w:rsidTr="002C4B5B">
        <w:tc>
          <w:tcPr>
            <w:tcW w:w="2263" w:type="dxa"/>
          </w:tcPr>
          <w:p w14:paraId="48E453D0" w14:textId="77777777" w:rsidR="00E54CF3" w:rsidRPr="00E85289" w:rsidRDefault="00E54CF3" w:rsidP="008078CA">
            <w:pPr>
              <w:pStyle w:val="Style21"/>
              <w:keepNext/>
              <w:keepLines/>
              <w:shd w:val="clear" w:color="auto" w:fill="auto"/>
              <w:tabs>
                <w:tab w:val="left" w:pos="1290"/>
              </w:tabs>
              <w:spacing w:line="240" w:lineRule="auto"/>
              <w:rPr>
                <w:rStyle w:val="CharStyle22"/>
                <w:b/>
                <w:bCs/>
                <w:sz w:val="21"/>
                <w:szCs w:val="21"/>
              </w:rPr>
            </w:pPr>
            <w:r w:rsidRPr="00E85289">
              <w:rPr>
                <w:rStyle w:val="CharStyle22"/>
                <w:b/>
                <w:sz w:val="21"/>
                <w:szCs w:val="21"/>
              </w:rPr>
              <w:t>Канализация</w:t>
            </w:r>
          </w:p>
        </w:tc>
        <w:tc>
          <w:tcPr>
            <w:tcW w:w="3969" w:type="dxa"/>
          </w:tcPr>
          <w:p w14:paraId="7A702F18"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b w:val="0"/>
                <w:sz w:val="21"/>
                <w:szCs w:val="21"/>
              </w:rPr>
              <w:t>от первых стыковых соединений, расположенных на ответвлениях от стояков</w:t>
            </w:r>
          </w:p>
        </w:tc>
        <w:tc>
          <w:tcPr>
            <w:tcW w:w="4536" w:type="dxa"/>
          </w:tcPr>
          <w:p w14:paraId="3CCBB86F" w14:textId="77777777" w:rsidR="00E54CF3" w:rsidRPr="00E85289" w:rsidRDefault="00E54CF3" w:rsidP="008078CA">
            <w:pPr>
              <w:pStyle w:val="Style21"/>
              <w:keepNext/>
              <w:keepLines/>
              <w:shd w:val="clear" w:color="auto" w:fill="auto"/>
              <w:tabs>
                <w:tab w:val="left" w:pos="1290"/>
              </w:tabs>
              <w:spacing w:line="240" w:lineRule="auto"/>
              <w:rPr>
                <w:rStyle w:val="CharStyle22"/>
                <w:bCs/>
                <w:sz w:val="21"/>
                <w:szCs w:val="21"/>
              </w:rPr>
            </w:pPr>
            <w:r w:rsidRPr="00E85289">
              <w:rPr>
                <w:b w:val="0"/>
                <w:sz w:val="21"/>
                <w:szCs w:val="21"/>
              </w:rPr>
              <w:t>до первых стыковых соединений, расположенных на ответвлениях от стояков</w:t>
            </w:r>
          </w:p>
        </w:tc>
      </w:tr>
    </w:tbl>
    <w:p w14:paraId="40B498A7" w14:textId="77777777" w:rsidR="00E54CF3" w:rsidRPr="00E85289" w:rsidRDefault="00E54CF3" w:rsidP="00E54CF3">
      <w:pPr>
        <w:pStyle w:val="Style74"/>
        <w:numPr>
          <w:ilvl w:val="0"/>
          <w:numId w:val="4"/>
        </w:numPr>
        <w:shd w:val="clear" w:color="auto" w:fill="auto"/>
        <w:tabs>
          <w:tab w:val="left" w:pos="426"/>
        </w:tabs>
        <w:spacing w:before="0" w:after="0" w:line="240" w:lineRule="auto"/>
        <w:ind w:left="20" w:right="169" w:firstLine="406"/>
        <w:jc w:val="both"/>
        <w:rPr>
          <w:sz w:val="21"/>
          <w:szCs w:val="21"/>
        </w:rPr>
      </w:pPr>
      <w:r w:rsidRPr="00E85289">
        <w:rPr>
          <w:rStyle w:val="CharStyle79"/>
          <w:sz w:val="21"/>
          <w:szCs w:val="21"/>
        </w:rPr>
        <w:t>Собственник</w:t>
      </w:r>
      <w:r w:rsidRPr="00E85289">
        <w:rPr>
          <w:rStyle w:val="CharStyle75"/>
          <w:sz w:val="21"/>
          <w:szCs w:val="21"/>
        </w:rPr>
        <w:t xml:space="preserve"> несет ответственность за предоставление доступа представителям </w:t>
      </w:r>
      <w:r w:rsidRPr="00E85289">
        <w:rPr>
          <w:rStyle w:val="CharStyle75"/>
          <w:b/>
          <w:sz w:val="21"/>
          <w:szCs w:val="21"/>
        </w:rPr>
        <w:t>Управляющей организации</w:t>
      </w:r>
      <w:r w:rsidRPr="00E85289">
        <w:rPr>
          <w:rStyle w:val="CharStyle75"/>
          <w:sz w:val="21"/>
          <w:szCs w:val="21"/>
        </w:rPr>
        <w:t xml:space="preserve"> к общим сетям, устройствам и оборудованию, </w:t>
      </w:r>
      <w:r w:rsidRPr="00E85289">
        <w:rPr>
          <w:rStyle w:val="CharStyle80"/>
          <w:sz w:val="21"/>
          <w:szCs w:val="21"/>
        </w:rPr>
        <w:t>находящимся и/или проходящим транзитом через жилое помещение</w:t>
      </w:r>
      <w:r w:rsidRPr="00E85289">
        <w:rPr>
          <w:rStyle w:val="CharStyle79"/>
          <w:sz w:val="21"/>
          <w:szCs w:val="21"/>
        </w:rPr>
        <w:t xml:space="preserve"> Собственника.</w:t>
      </w:r>
    </w:p>
    <w:p w14:paraId="6B511D00" w14:textId="2C5D3242" w:rsidR="00E54CF3" w:rsidRPr="00E85289"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E85289">
        <w:rPr>
          <w:rStyle w:val="CharStyle75"/>
          <w:sz w:val="21"/>
          <w:szCs w:val="21"/>
        </w:rPr>
        <w:t xml:space="preserve">В случае выхода из строя инженерных сетей, устройств и оборудования, входящих в зону ответственности </w:t>
      </w:r>
      <w:r w:rsidRPr="00E85289">
        <w:rPr>
          <w:rStyle w:val="CharStyle76"/>
          <w:sz w:val="21"/>
          <w:szCs w:val="21"/>
        </w:rPr>
        <w:t>Собственника</w:t>
      </w:r>
      <w:r w:rsidRPr="00E85289">
        <w:rPr>
          <w:rStyle w:val="CharStyle75"/>
          <w:sz w:val="21"/>
          <w:szCs w:val="21"/>
        </w:rPr>
        <w:t xml:space="preserve"> (в т.ч. аварий), составляется при необходимости аварийный акт в течение </w:t>
      </w:r>
      <w:r w:rsidRPr="00E85289">
        <w:rPr>
          <w:rStyle w:val="CharStyle75"/>
          <w:sz w:val="21"/>
          <w:szCs w:val="21"/>
          <w:lang w:eastAsia="en-US"/>
        </w:rPr>
        <w:t xml:space="preserve">3-х </w:t>
      </w:r>
      <w:r w:rsidRPr="00E85289">
        <w:rPr>
          <w:rStyle w:val="CharStyle75"/>
          <w:sz w:val="21"/>
          <w:szCs w:val="21"/>
        </w:rPr>
        <w:t xml:space="preserve">рабочих дней. </w:t>
      </w:r>
    </w:p>
    <w:p w14:paraId="21D27D24" w14:textId="2BA9FA46" w:rsidR="00E54CF3" w:rsidRPr="00E85289"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E85289">
        <w:rPr>
          <w:rStyle w:val="CharStyle75"/>
          <w:sz w:val="21"/>
          <w:szCs w:val="21"/>
        </w:rPr>
        <w:t xml:space="preserve">В случае выхода из строя инженерных сетей, устройств и оборудования, входящих в </w:t>
      </w:r>
      <w:r w:rsidR="00DB617A" w:rsidRPr="00E85289">
        <w:rPr>
          <w:rStyle w:val="CharStyle75"/>
          <w:sz w:val="21"/>
          <w:szCs w:val="21"/>
        </w:rPr>
        <w:t>состав общего имущества многоквартирного дома</w:t>
      </w:r>
      <w:r w:rsidRPr="00E85289">
        <w:rPr>
          <w:rStyle w:val="CharStyle76"/>
          <w:sz w:val="21"/>
          <w:szCs w:val="21"/>
        </w:rPr>
        <w:t>,</w:t>
      </w:r>
      <w:r w:rsidRPr="00E85289">
        <w:rPr>
          <w:rStyle w:val="CharStyle75"/>
          <w:sz w:val="21"/>
          <w:szCs w:val="21"/>
        </w:rPr>
        <w:t xml:space="preserve"> (в т.ч. аварий), составляется при необходимости аварийный акт в течение </w:t>
      </w:r>
      <w:r w:rsidRPr="00E85289">
        <w:rPr>
          <w:rStyle w:val="CharStyle75"/>
          <w:sz w:val="21"/>
          <w:szCs w:val="21"/>
          <w:lang w:eastAsia="en-US"/>
        </w:rPr>
        <w:t xml:space="preserve">3-х </w:t>
      </w:r>
      <w:r w:rsidRPr="00E85289">
        <w:rPr>
          <w:rStyle w:val="CharStyle75"/>
          <w:sz w:val="21"/>
          <w:szCs w:val="21"/>
        </w:rPr>
        <w:t xml:space="preserve">рабочих дней. </w:t>
      </w:r>
    </w:p>
    <w:p w14:paraId="5AF6D20C" w14:textId="77777777" w:rsidR="00E54CF3" w:rsidRPr="00E85289" w:rsidRDefault="00E54CF3" w:rsidP="00E54CF3">
      <w:pPr>
        <w:pStyle w:val="Style74"/>
        <w:numPr>
          <w:ilvl w:val="0"/>
          <w:numId w:val="4"/>
        </w:numPr>
        <w:shd w:val="clear" w:color="auto" w:fill="auto"/>
        <w:tabs>
          <w:tab w:val="left" w:pos="426"/>
          <w:tab w:val="left" w:pos="1105"/>
        </w:tabs>
        <w:spacing w:before="0" w:line="240" w:lineRule="auto"/>
        <w:ind w:left="20" w:right="169" w:firstLine="406"/>
        <w:jc w:val="both"/>
        <w:rPr>
          <w:rStyle w:val="CharStyle79"/>
          <w:b w:val="0"/>
          <w:bCs w:val="0"/>
          <w:sz w:val="21"/>
          <w:szCs w:val="21"/>
          <w:shd w:val="clear" w:color="auto" w:fill="FFFFFF"/>
        </w:rPr>
      </w:pPr>
      <w:r w:rsidRPr="00E85289">
        <w:rPr>
          <w:rStyle w:val="CharStyle75"/>
          <w:sz w:val="21"/>
          <w:szCs w:val="21"/>
        </w:rPr>
        <w:t>При привлечении</w:t>
      </w:r>
      <w:r w:rsidRPr="00E85289">
        <w:rPr>
          <w:rStyle w:val="CharStyle79"/>
          <w:sz w:val="21"/>
          <w:szCs w:val="21"/>
        </w:rPr>
        <w:t xml:space="preserve"> Собственником</w:t>
      </w:r>
      <w:r w:rsidRPr="00E85289">
        <w:rPr>
          <w:rStyle w:val="CharStyle75"/>
          <w:sz w:val="21"/>
          <w:szCs w:val="21"/>
        </w:rPr>
        <w:t xml:space="preserve"> сторонних организаций к производству работ на инженерных сетях, </w:t>
      </w:r>
      <w:r w:rsidRPr="00E85289">
        <w:rPr>
          <w:rStyle w:val="CharStyle80"/>
          <w:sz w:val="21"/>
          <w:szCs w:val="21"/>
        </w:rPr>
        <w:t>устройствах и оборудовании входящих в зону ответственности</w:t>
      </w:r>
      <w:r w:rsidRPr="00E85289">
        <w:rPr>
          <w:rStyle w:val="CharStyle79"/>
          <w:sz w:val="21"/>
          <w:szCs w:val="21"/>
        </w:rPr>
        <w:t xml:space="preserve"> Собственника</w:t>
      </w:r>
      <w:r w:rsidRPr="00E85289">
        <w:rPr>
          <w:rStyle w:val="CharStyle80"/>
          <w:sz w:val="21"/>
          <w:szCs w:val="21"/>
        </w:rPr>
        <w:t xml:space="preserve"> и/или</w:t>
      </w:r>
      <w:r w:rsidRPr="00E85289">
        <w:rPr>
          <w:rStyle w:val="CharStyle79"/>
          <w:sz w:val="21"/>
          <w:szCs w:val="21"/>
        </w:rPr>
        <w:t xml:space="preserve"> Управляющей организации, </w:t>
      </w:r>
      <w:r w:rsidRPr="00E85289">
        <w:rPr>
          <w:rStyle w:val="CharStyle75"/>
          <w:sz w:val="21"/>
          <w:szCs w:val="21"/>
        </w:rPr>
        <w:t>ответственность за возможный ущерб, нанесенный в результате проведения работ имуществу</w:t>
      </w:r>
      <w:r w:rsidRPr="00E85289">
        <w:rPr>
          <w:rStyle w:val="CharStyle76"/>
          <w:sz w:val="21"/>
          <w:szCs w:val="21"/>
        </w:rPr>
        <w:t xml:space="preserve"> Собственника,</w:t>
      </w:r>
      <w:r w:rsidRPr="00E85289">
        <w:rPr>
          <w:rStyle w:val="CharStyle75"/>
          <w:sz w:val="21"/>
          <w:szCs w:val="21"/>
        </w:rPr>
        <w:t xml:space="preserve"> общему имуществу, имуществу других</w:t>
      </w:r>
      <w:r w:rsidRPr="00E85289">
        <w:rPr>
          <w:rStyle w:val="CharStyle76"/>
          <w:sz w:val="21"/>
          <w:szCs w:val="21"/>
        </w:rPr>
        <w:t xml:space="preserve"> Собственников,</w:t>
      </w:r>
      <w:r w:rsidRPr="00E85289">
        <w:rPr>
          <w:rStyle w:val="CharStyle75"/>
          <w:sz w:val="21"/>
          <w:szCs w:val="21"/>
        </w:rPr>
        <w:t xml:space="preserve"> имуществу</w:t>
      </w:r>
      <w:r w:rsidRPr="00E85289">
        <w:rPr>
          <w:rStyle w:val="CharStyle76"/>
          <w:sz w:val="21"/>
          <w:szCs w:val="21"/>
        </w:rPr>
        <w:t xml:space="preserve"> Управляющей организации</w:t>
      </w:r>
      <w:r w:rsidRPr="00E85289">
        <w:rPr>
          <w:rStyle w:val="CharStyle75"/>
          <w:sz w:val="21"/>
          <w:szCs w:val="21"/>
        </w:rPr>
        <w:t xml:space="preserve"> или третьих лиц, несет </w:t>
      </w:r>
      <w:r w:rsidRPr="00E85289">
        <w:rPr>
          <w:rStyle w:val="CharStyle76"/>
          <w:sz w:val="21"/>
          <w:szCs w:val="21"/>
        </w:rPr>
        <w:t>Собственник.</w:t>
      </w:r>
      <w:r w:rsidRPr="00E85289">
        <w:rPr>
          <w:rStyle w:val="CharStyle75"/>
          <w:sz w:val="21"/>
          <w:szCs w:val="21"/>
        </w:rPr>
        <w:t xml:space="preserve"> Ремонт, аварийное обслуживание и устранение последствий аварий производится за счет средств </w:t>
      </w:r>
      <w:r w:rsidRPr="00E85289">
        <w:rPr>
          <w:rStyle w:val="CharStyle79"/>
          <w:sz w:val="21"/>
          <w:szCs w:val="21"/>
        </w:rPr>
        <w:t xml:space="preserve">Собственника </w:t>
      </w:r>
      <w:r w:rsidRPr="00E85289">
        <w:rPr>
          <w:rStyle w:val="CharStyle79"/>
          <w:sz w:val="21"/>
          <w:szCs w:val="21"/>
          <w:lang w:eastAsia="en-US"/>
        </w:rPr>
        <w:t>**.</w:t>
      </w:r>
    </w:p>
    <w:p w14:paraId="49E4ECC0" w14:textId="77777777" w:rsidR="00E54CF3" w:rsidRPr="00E85289" w:rsidRDefault="00E54CF3" w:rsidP="00E54CF3">
      <w:pPr>
        <w:tabs>
          <w:tab w:val="left" w:pos="993"/>
        </w:tabs>
        <w:ind w:right="-1"/>
        <w:rPr>
          <w:b/>
          <w:color w:val="auto"/>
          <w:sz w:val="20"/>
          <w:szCs w:val="20"/>
        </w:rPr>
      </w:pPr>
      <w:r w:rsidRPr="00E85289">
        <w:rPr>
          <w:rStyle w:val="CharStyle9"/>
          <w:color w:val="auto"/>
          <w:sz w:val="20"/>
          <w:szCs w:val="20"/>
          <w:lang w:eastAsia="en-US"/>
        </w:rPr>
        <w:t xml:space="preserve">** </w:t>
      </w:r>
      <w:r w:rsidRPr="00E85289">
        <w:rPr>
          <w:rStyle w:val="CharStyle9"/>
          <w:color w:val="auto"/>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4450C4F2" w14:textId="453D68A7" w:rsidR="00E54CF3" w:rsidRPr="00E85289" w:rsidRDefault="00E54CF3" w:rsidP="00E54CF3">
      <w:pPr>
        <w:tabs>
          <w:tab w:val="left" w:pos="993"/>
        </w:tabs>
        <w:ind w:right="-1"/>
        <w:rPr>
          <w:b/>
          <w:color w:val="auto"/>
          <w:sz w:val="21"/>
          <w:szCs w:val="21"/>
        </w:rPr>
      </w:pPr>
      <w:r w:rsidRPr="00E85289">
        <w:rPr>
          <w:b/>
          <w:color w:val="auto"/>
          <w:sz w:val="21"/>
          <w:szCs w:val="21"/>
        </w:rPr>
        <w:t>Директор ООО «</w:t>
      </w:r>
      <w:r w:rsidR="00353724">
        <w:rPr>
          <w:b/>
          <w:color w:val="auto"/>
          <w:sz w:val="21"/>
          <w:szCs w:val="21"/>
        </w:rPr>
        <w:t>Управляющая компания «Территория Комфорта</w:t>
      </w:r>
      <w:r w:rsidRPr="00E85289">
        <w:rPr>
          <w:b/>
          <w:color w:val="auto"/>
          <w:sz w:val="21"/>
          <w:szCs w:val="21"/>
        </w:rPr>
        <w:t>» _________________________/</w:t>
      </w:r>
      <w:r w:rsidR="00353724">
        <w:rPr>
          <w:b/>
          <w:color w:val="auto"/>
          <w:sz w:val="21"/>
          <w:szCs w:val="21"/>
        </w:rPr>
        <w:t>А.А. Киршен</w:t>
      </w:r>
      <w:r w:rsidRPr="00E85289">
        <w:rPr>
          <w:b/>
          <w:color w:val="auto"/>
          <w:sz w:val="21"/>
          <w:szCs w:val="21"/>
        </w:rPr>
        <w:t>/</w:t>
      </w:r>
    </w:p>
    <w:p w14:paraId="69A05B57" w14:textId="77777777" w:rsidR="00E54CF3" w:rsidRPr="00E85289" w:rsidRDefault="00E54CF3" w:rsidP="00E54CF3">
      <w:pPr>
        <w:pStyle w:val="Style70"/>
        <w:shd w:val="clear" w:color="auto" w:fill="auto"/>
        <w:spacing w:after="19" w:line="180" w:lineRule="exact"/>
        <w:ind w:left="567"/>
        <w:jc w:val="center"/>
        <w:rPr>
          <w:b w:val="0"/>
          <w:bCs w:val="0"/>
          <w:sz w:val="21"/>
          <w:szCs w:val="21"/>
        </w:rPr>
      </w:pPr>
    </w:p>
    <w:p w14:paraId="47DD1A3B" w14:textId="4E92CC88" w:rsidR="00E54CF3" w:rsidRPr="00E85289" w:rsidRDefault="00E54CF3" w:rsidP="00E54CF3">
      <w:pPr>
        <w:pStyle w:val="Style74"/>
        <w:shd w:val="clear" w:color="auto" w:fill="auto"/>
        <w:spacing w:before="0" w:after="0" w:line="180" w:lineRule="exact"/>
        <w:ind w:firstLine="0"/>
        <w:rPr>
          <w:rStyle w:val="CharStyle22"/>
          <w:bCs w:val="0"/>
          <w:sz w:val="21"/>
          <w:szCs w:val="21"/>
        </w:rPr>
      </w:pPr>
      <w:r w:rsidRPr="00E85289">
        <w:rPr>
          <w:b/>
          <w:bCs/>
          <w:sz w:val="21"/>
          <w:szCs w:val="21"/>
        </w:rPr>
        <w:t xml:space="preserve">Собственник </w:t>
      </w:r>
      <w:r w:rsidRPr="0038581E">
        <w:rPr>
          <w:b/>
          <w:sz w:val="21"/>
          <w:szCs w:val="21"/>
          <w:u w:val="single"/>
        </w:rPr>
        <w:t>___________________/</w:t>
      </w:r>
      <w:r w:rsidR="003C13E7">
        <w:rPr>
          <w:b/>
          <w:sz w:val="21"/>
          <w:szCs w:val="21"/>
          <w:u w:val="single"/>
        </w:rPr>
        <w:t xml:space="preserve">                     </w:t>
      </w:r>
      <w:r w:rsidR="0038581E" w:rsidRPr="0038581E">
        <w:rPr>
          <w:b/>
          <w:sz w:val="21"/>
          <w:szCs w:val="21"/>
          <w:u w:val="single"/>
        </w:rPr>
        <w:t>/</w:t>
      </w:r>
      <w:r w:rsidRPr="00E85289">
        <w:rPr>
          <w:b/>
          <w:sz w:val="21"/>
          <w:szCs w:val="21"/>
        </w:rPr>
        <w:t xml:space="preserve">                   </w:t>
      </w:r>
      <w:r w:rsidRPr="00E85289">
        <w:rPr>
          <w:rStyle w:val="CharStyle22"/>
          <w:bCs w:val="0"/>
          <w:sz w:val="21"/>
          <w:szCs w:val="21"/>
        </w:rPr>
        <w:t>«</w:t>
      </w:r>
      <w:r w:rsidRPr="00E85289">
        <w:rPr>
          <w:rStyle w:val="CharStyle22"/>
          <w:bCs w:val="0"/>
          <w:sz w:val="21"/>
          <w:szCs w:val="21"/>
          <w:u w:val="single"/>
        </w:rPr>
        <w:t>___</w:t>
      </w:r>
      <w:r w:rsidRPr="00E85289">
        <w:rPr>
          <w:rStyle w:val="CharStyle22"/>
          <w:bCs w:val="0"/>
          <w:sz w:val="21"/>
          <w:szCs w:val="21"/>
        </w:rPr>
        <w:t>» _</w:t>
      </w:r>
      <w:r w:rsidRPr="00E85289">
        <w:rPr>
          <w:rStyle w:val="CharStyle22"/>
          <w:bCs w:val="0"/>
          <w:sz w:val="21"/>
          <w:szCs w:val="21"/>
          <w:u w:val="single"/>
        </w:rPr>
        <w:t xml:space="preserve">___________  </w:t>
      </w:r>
      <w:r w:rsidRPr="00E85289">
        <w:rPr>
          <w:rStyle w:val="CharStyle22"/>
          <w:bCs w:val="0"/>
          <w:sz w:val="21"/>
          <w:szCs w:val="21"/>
        </w:rPr>
        <w:t>20</w:t>
      </w:r>
      <w:r w:rsidRPr="00E85289">
        <w:rPr>
          <w:rStyle w:val="CharStyle22"/>
          <w:bCs w:val="0"/>
          <w:sz w:val="21"/>
          <w:szCs w:val="21"/>
          <w:u w:val="single"/>
        </w:rPr>
        <w:t xml:space="preserve">  __</w:t>
      </w:r>
      <w:r w:rsidRPr="00E85289">
        <w:rPr>
          <w:rStyle w:val="CharStyle22"/>
          <w:bCs w:val="0"/>
          <w:sz w:val="21"/>
          <w:szCs w:val="21"/>
        </w:rPr>
        <w:t>г.</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5205BB" w:rsidRPr="00E85289" w14:paraId="02C2BD9F" w14:textId="77777777" w:rsidTr="00340D8B">
        <w:tc>
          <w:tcPr>
            <w:tcW w:w="5529" w:type="dxa"/>
          </w:tcPr>
          <w:p w14:paraId="2D8C381B" w14:textId="1F370963" w:rsidR="005205BB" w:rsidRPr="00E85289" w:rsidRDefault="00540EAA" w:rsidP="00340D8B">
            <w:pPr>
              <w:keepNext/>
              <w:keepLines/>
              <w:spacing w:line="278" w:lineRule="exact"/>
              <w:outlineLvl w:val="2"/>
              <w:rPr>
                <w:bCs/>
                <w:color w:val="auto"/>
                <w:sz w:val="18"/>
                <w:szCs w:val="18"/>
                <w:shd w:val="clear" w:color="auto" w:fill="FFFFFF"/>
              </w:rPr>
            </w:pPr>
            <w:r w:rsidRPr="00E85289">
              <w:rPr>
                <w:color w:val="auto"/>
                <w:sz w:val="21"/>
                <w:szCs w:val="21"/>
              </w:rPr>
              <w:lastRenderedPageBreak/>
              <w:t xml:space="preserve"> </w:t>
            </w:r>
            <w:r w:rsidR="005205BB" w:rsidRPr="00E85289">
              <w:rPr>
                <w:color w:val="auto"/>
              </w:rPr>
              <w:t xml:space="preserve"> </w:t>
            </w:r>
          </w:p>
        </w:tc>
        <w:tc>
          <w:tcPr>
            <w:tcW w:w="5103" w:type="dxa"/>
          </w:tcPr>
          <w:p w14:paraId="7B814AB8" w14:textId="77777777" w:rsidR="005205BB" w:rsidRDefault="005205BB" w:rsidP="00340D8B">
            <w:pPr>
              <w:keepNext/>
              <w:keepLines/>
              <w:spacing w:line="278" w:lineRule="exact"/>
              <w:outlineLvl w:val="2"/>
              <w:rPr>
                <w:rStyle w:val="CharStyle154"/>
                <w:sz w:val="18"/>
                <w:szCs w:val="18"/>
              </w:rPr>
            </w:pPr>
            <w:r w:rsidRPr="00E85289">
              <w:rPr>
                <w:b/>
                <w:bCs/>
                <w:color w:val="auto"/>
                <w:sz w:val="18"/>
                <w:szCs w:val="18"/>
                <w:shd w:val="clear" w:color="auto" w:fill="FFFFFF"/>
              </w:rPr>
              <w:t xml:space="preserve">Приложение №11 </w:t>
            </w:r>
            <w:r w:rsidRPr="00E85289">
              <w:rPr>
                <w:bCs/>
                <w:color w:val="auto"/>
                <w:sz w:val="18"/>
                <w:szCs w:val="18"/>
                <w:shd w:val="clear" w:color="auto" w:fill="FFFFFF"/>
              </w:rPr>
              <w:t xml:space="preserve">к договору о передаче прав по управлению домом </w:t>
            </w:r>
            <w:r w:rsidR="00542563" w:rsidRPr="00E85289">
              <w:rPr>
                <w:rStyle w:val="CharStyle154"/>
                <w:sz w:val="18"/>
                <w:szCs w:val="18"/>
              </w:rPr>
              <w:t>№</w:t>
            </w:r>
            <w:r w:rsidR="00542563">
              <w:rPr>
                <w:rStyle w:val="CharStyle154"/>
                <w:bCs w:val="0"/>
                <w:sz w:val="18"/>
                <w:szCs w:val="18"/>
              </w:rPr>
              <w:t xml:space="preserve"> 14/2021</w:t>
            </w:r>
            <w:r w:rsidR="00542563" w:rsidRPr="00E85289">
              <w:rPr>
                <w:rStyle w:val="CharStyle154"/>
                <w:sz w:val="18"/>
                <w:szCs w:val="18"/>
              </w:rPr>
              <w:t xml:space="preserve"> от «</w:t>
            </w:r>
            <w:r w:rsidR="00542563">
              <w:rPr>
                <w:rStyle w:val="CharStyle154"/>
                <w:bCs w:val="0"/>
                <w:sz w:val="18"/>
                <w:szCs w:val="18"/>
              </w:rPr>
              <w:t>01</w:t>
            </w:r>
            <w:r w:rsidR="00542563" w:rsidRPr="00E85289">
              <w:rPr>
                <w:rStyle w:val="CharStyle154"/>
                <w:sz w:val="18"/>
                <w:szCs w:val="18"/>
              </w:rPr>
              <w:t>»</w:t>
            </w:r>
            <w:r w:rsidR="00542563">
              <w:rPr>
                <w:rStyle w:val="CharStyle154"/>
                <w:bCs w:val="0"/>
                <w:sz w:val="18"/>
                <w:szCs w:val="18"/>
              </w:rPr>
              <w:t xml:space="preserve"> июня </w:t>
            </w:r>
            <w:r w:rsidR="00542563" w:rsidRPr="00E85289">
              <w:rPr>
                <w:rStyle w:val="CharStyle154"/>
                <w:sz w:val="18"/>
                <w:szCs w:val="18"/>
              </w:rPr>
              <w:t>2</w:t>
            </w:r>
            <w:r w:rsidR="00542563">
              <w:rPr>
                <w:rStyle w:val="CharStyle154"/>
                <w:bCs w:val="0"/>
                <w:sz w:val="18"/>
                <w:szCs w:val="18"/>
              </w:rPr>
              <w:t>021</w:t>
            </w:r>
            <w:r w:rsidR="00542563" w:rsidRPr="00E85289">
              <w:rPr>
                <w:rStyle w:val="CharStyle154"/>
                <w:sz w:val="18"/>
                <w:szCs w:val="18"/>
              </w:rPr>
              <w:t>г</w:t>
            </w:r>
            <w:r w:rsidR="00542563">
              <w:rPr>
                <w:rStyle w:val="CharStyle154"/>
                <w:sz w:val="18"/>
                <w:szCs w:val="18"/>
              </w:rPr>
              <w:t>.</w:t>
            </w:r>
          </w:p>
          <w:p w14:paraId="03663317" w14:textId="21CAC8AD" w:rsidR="00C266DA" w:rsidRPr="00E85289" w:rsidRDefault="00C266DA" w:rsidP="00340D8B">
            <w:pPr>
              <w:keepNext/>
              <w:keepLines/>
              <w:spacing w:line="278" w:lineRule="exact"/>
              <w:outlineLvl w:val="2"/>
              <w:rPr>
                <w:bCs/>
                <w:color w:val="auto"/>
                <w:sz w:val="18"/>
                <w:szCs w:val="18"/>
                <w:shd w:val="clear" w:color="auto" w:fill="FFFFFF"/>
              </w:rPr>
            </w:pPr>
          </w:p>
        </w:tc>
      </w:tr>
    </w:tbl>
    <w:p w14:paraId="03F11C16" w14:textId="7AEE449A" w:rsidR="005205BB" w:rsidRPr="00E85289" w:rsidRDefault="005205BB" w:rsidP="005205BB">
      <w:pPr>
        <w:jc w:val="center"/>
        <w:rPr>
          <w:rStyle w:val="CharStyle128"/>
          <w:b w:val="0"/>
          <w:bCs w:val="0"/>
          <w:color w:val="auto"/>
          <w:sz w:val="22"/>
          <w:szCs w:val="22"/>
        </w:rPr>
      </w:pPr>
      <w:r w:rsidRPr="00E85289">
        <w:rPr>
          <w:rStyle w:val="CharStyle128"/>
          <w:color w:val="auto"/>
          <w:sz w:val="22"/>
          <w:szCs w:val="22"/>
        </w:rPr>
        <w:t>СОГЛАСИЕ</w:t>
      </w:r>
      <w:r w:rsidR="00C266DA">
        <w:rPr>
          <w:rStyle w:val="CharStyle128"/>
          <w:color w:val="auto"/>
          <w:sz w:val="22"/>
          <w:szCs w:val="22"/>
        </w:rPr>
        <w:t>.</w:t>
      </w:r>
    </w:p>
    <w:p w14:paraId="53CF289F" w14:textId="77777777" w:rsidR="005205BB" w:rsidRPr="00E85289" w:rsidRDefault="005205BB" w:rsidP="005205BB">
      <w:pPr>
        <w:pStyle w:val="Style126"/>
        <w:keepNext/>
        <w:keepLines/>
        <w:shd w:val="clear" w:color="auto" w:fill="auto"/>
        <w:ind w:left="80"/>
        <w:rPr>
          <w:rStyle w:val="CharStyle127"/>
          <w:b/>
          <w:bCs/>
          <w:sz w:val="22"/>
          <w:szCs w:val="22"/>
        </w:rPr>
      </w:pPr>
      <w:r w:rsidRPr="00E85289">
        <w:rPr>
          <w:rStyle w:val="CharStyle127"/>
          <w:b/>
          <w:bCs/>
          <w:sz w:val="22"/>
          <w:szCs w:val="22"/>
        </w:rPr>
        <w:t>на обработку персональных данных</w:t>
      </w:r>
    </w:p>
    <w:p w14:paraId="4D56482C" w14:textId="77777777" w:rsidR="005205BB" w:rsidRPr="00E85289" w:rsidRDefault="005205BB" w:rsidP="005205BB">
      <w:pPr>
        <w:pStyle w:val="Style2"/>
        <w:shd w:val="clear" w:color="auto" w:fill="auto"/>
        <w:spacing w:after="256" w:line="220" w:lineRule="exact"/>
        <w:ind w:firstLine="0"/>
        <w:jc w:val="center"/>
        <w:rPr>
          <w:rStyle w:val="CharStyle3"/>
          <w:b/>
          <w:bCs/>
        </w:rPr>
      </w:pPr>
      <w:r w:rsidRPr="00E85289">
        <w:rPr>
          <w:rStyle w:val="CharStyle3"/>
          <w:b/>
          <w:bCs/>
        </w:rPr>
        <w:t xml:space="preserve">(в соответствии с Федеральным законом «О персональных данных» </w:t>
      </w:r>
      <w:r w:rsidRPr="00E85289">
        <w:rPr>
          <w:rStyle w:val="CharStyle3"/>
          <w:b/>
          <w:bCs/>
          <w:lang w:eastAsia="en-US"/>
        </w:rPr>
        <w:t xml:space="preserve">№ </w:t>
      </w:r>
      <w:r w:rsidRPr="00E85289">
        <w:rPr>
          <w:rStyle w:val="CharStyle3"/>
          <w:b/>
          <w:bCs/>
        </w:rPr>
        <w:t>152-ФЗ от 27.07.2006г.)</w:t>
      </w:r>
    </w:p>
    <w:p w14:paraId="021BAA89" w14:textId="77777777" w:rsidR="005205BB" w:rsidRPr="00E85289" w:rsidRDefault="005205BB" w:rsidP="005205BB">
      <w:pPr>
        <w:pStyle w:val="Style70"/>
        <w:numPr>
          <w:ilvl w:val="0"/>
          <w:numId w:val="2"/>
        </w:numPr>
        <w:shd w:val="clear" w:color="auto" w:fill="auto"/>
        <w:tabs>
          <w:tab w:val="left" w:pos="1138"/>
        </w:tabs>
        <w:spacing w:after="47" w:line="180" w:lineRule="exact"/>
        <w:ind w:left="20" w:firstLine="700"/>
        <w:jc w:val="both"/>
        <w:rPr>
          <w:sz w:val="22"/>
          <w:szCs w:val="22"/>
        </w:rPr>
      </w:pPr>
      <w:r w:rsidRPr="00E85289">
        <w:rPr>
          <w:rStyle w:val="CharStyle71"/>
          <w:b/>
          <w:bCs/>
          <w:sz w:val="22"/>
          <w:szCs w:val="22"/>
        </w:rPr>
        <w:t>Термины и определения</w:t>
      </w:r>
    </w:p>
    <w:p w14:paraId="7A6A087B" w14:textId="77777777" w:rsidR="005205BB" w:rsidRPr="00E85289" w:rsidRDefault="005205BB" w:rsidP="005205BB">
      <w:pPr>
        <w:pStyle w:val="Style4"/>
        <w:shd w:val="clear" w:color="auto" w:fill="auto"/>
        <w:spacing w:line="250" w:lineRule="exact"/>
        <w:ind w:left="20" w:firstLine="700"/>
        <w:jc w:val="both"/>
      </w:pPr>
      <w:r w:rsidRPr="00E85289">
        <w:rPr>
          <w:rStyle w:val="CharStyle5"/>
        </w:rPr>
        <w:t xml:space="preserve">ИС </w:t>
      </w:r>
      <w:r w:rsidRPr="00E85289">
        <w:rPr>
          <w:rStyle w:val="CharStyle5"/>
          <w:lang w:eastAsia="en-US"/>
        </w:rPr>
        <w:t xml:space="preserve">- </w:t>
      </w:r>
      <w:r w:rsidRPr="00E85289">
        <w:rPr>
          <w:rStyle w:val="CharStyle5"/>
        </w:rPr>
        <w:t xml:space="preserve">информационная система  </w:t>
      </w:r>
    </w:p>
    <w:p w14:paraId="50D45829" w14:textId="77777777" w:rsidR="005205BB" w:rsidRPr="00E85289" w:rsidRDefault="005205BB" w:rsidP="005205BB">
      <w:pPr>
        <w:pStyle w:val="Style4"/>
        <w:shd w:val="clear" w:color="auto" w:fill="auto"/>
        <w:spacing w:line="250" w:lineRule="exact"/>
        <w:ind w:left="20" w:firstLine="700"/>
        <w:jc w:val="both"/>
      </w:pPr>
      <w:proofErr w:type="spellStart"/>
      <w:r w:rsidRPr="00E85289">
        <w:rPr>
          <w:rStyle w:val="CharStyle5"/>
        </w:rPr>
        <w:t>ИСПДн</w:t>
      </w:r>
      <w:proofErr w:type="spellEnd"/>
      <w:r w:rsidRPr="00E85289">
        <w:rPr>
          <w:rStyle w:val="CharStyle5"/>
        </w:rPr>
        <w:t xml:space="preserve"> </w:t>
      </w:r>
      <w:r w:rsidRPr="00E85289">
        <w:rPr>
          <w:rStyle w:val="CharStyle5"/>
          <w:lang w:eastAsia="en-US"/>
        </w:rPr>
        <w:t xml:space="preserve">- </w:t>
      </w:r>
      <w:bookmarkStart w:id="34" w:name="_Hlk65070091"/>
      <w:r w:rsidRPr="00E85289">
        <w:rPr>
          <w:rStyle w:val="CharStyle5"/>
        </w:rPr>
        <w:t>информационная система персональных данных, совокупность содержащихся в базах данных персональных данных и обеспечивающих их обработку информационных технологий и технических средств.</w:t>
      </w:r>
    </w:p>
    <w:bookmarkEnd w:id="34"/>
    <w:p w14:paraId="7D470903" w14:textId="3DBA3BCC" w:rsidR="005205BB" w:rsidRPr="00E85289" w:rsidRDefault="005205BB" w:rsidP="005205BB">
      <w:pPr>
        <w:pStyle w:val="Style4"/>
        <w:shd w:val="clear" w:color="auto" w:fill="auto"/>
        <w:spacing w:line="250" w:lineRule="exact"/>
        <w:ind w:left="20" w:right="80" w:firstLine="700"/>
        <w:jc w:val="both"/>
      </w:pPr>
      <w:r w:rsidRPr="00E85289">
        <w:rPr>
          <w:rStyle w:val="CharStyle5"/>
        </w:rPr>
        <w:t xml:space="preserve">Оператор персональных данных (далее </w:t>
      </w:r>
      <w:r w:rsidRPr="00E85289">
        <w:rPr>
          <w:rStyle w:val="CharStyle5"/>
          <w:lang w:eastAsia="en-US"/>
        </w:rPr>
        <w:t xml:space="preserve">- </w:t>
      </w:r>
      <w:r w:rsidRPr="00E85289">
        <w:rPr>
          <w:rStyle w:val="CharStyle5"/>
        </w:rPr>
        <w:t xml:space="preserve">Оператор) </w:t>
      </w:r>
      <w:r w:rsidRPr="00E85289">
        <w:rPr>
          <w:rStyle w:val="CharStyle5"/>
          <w:lang w:eastAsia="en-US"/>
        </w:rPr>
        <w:t xml:space="preserve">- </w:t>
      </w:r>
      <w:r w:rsidRPr="00E85289">
        <w:rPr>
          <w:rStyle w:val="CharStyle5"/>
        </w:rPr>
        <w:t>ООО «</w:t>
      </w:r>
      <w:r w:rsidR="00353724">
        <w:rPr>
          <w:rStyle w:val="CharStyle5"/>
        </w:rPr>
        <w:t>Управляющая компания» Территория Комфорта»</w:t>
      </w:r>
      <w:r w:rsidRPr="00E85289">
        <w:rPr>
          <w:rStyle w:val="CharStyle5"/>
        </w:rPr>
        <w:t xml:space="preserve">», адрес местонахождения: </w:t>
      </w:r>
      <w:r w:rsidRPr="00E85289">
        <w:rPr>
          <w:rStyle w:val="CharStyle5"/>
          <w:lang w:eastAsia="en-US"/>
        </w:rPr>
        <w:t xml:space="preserve">РФ, </w:t>
      </w:r>
      <w:r w:rsidR="00353724">
        <w:rPr>
          <w:rStyle w:val="CharStyle5"/>
          <w:lang w:eastAsia="en-US"/>
        </w:rPr>
        <w:t>Самарская область, г. Тольятти, Итальянский бульвар дом 18 помещение Н1</w:t>
      </w:r>
      <w:r w:rsidRPr="00E85289">
        <w:rPr>
          <w:rStyle w:val="CharStyle5"/>
          <w:lang w:eastAsia="en-US"/>
        </w:rPr>
        <w:t xml:space="preserve">  - </w:t>
      </w:r>
      <w:r w:rsidRPr="00E85289">
        <w:rPr>
          <w:rStyle w:val="CharStyle5"/>
        </w:rPr>
        <w:t>организация, осуществляющая обработку персональных данных</w:t>
      </w:r>
    </w:p>
    <w:p w14:paraId="2931BC6A" w14:textId="77777777" w:rsidR="005205BB" w:rsidRPr="00E85289" w:rsidRDefault="005205BB" w:rsidP="005205BB">
      <w:pPr>
        <w:pStyle w:val="Style4"/>
        <w:shd w:val="clear" w:color="auto" w:fill="auto"/>
        <w:spacing w:line="250" w:lineRule="exact"/>
        <w:ind w:left="20" w:firstLine="700"/>
        <w:jc w:val="both"/>
      </w:pPr>
      <w:bookmarkStart w:id="35" w:name="_Hlk65070077"/>
      <w:proofErr w:type="spellStart"/>
      <w:r w:rsidRPr="00E85289">
        <w:rPr>
          <w:rStyle w:val="CharStyle5"/>
        </w:rPr>
        <w:t>ПДн</w:t>
      </w:r>
      <w:proofErr w:type="spellEnd"/>
      <w:r w:rsidRPr="00E85289">
        <w:rPr>
          <w:rStyle w:val="CharStyle5"/>
        </w:rPr>
        <w:t xml:space="preserve"> </w:t>
      </w:r>
      <w:r w:rsidRPr="00E85289">
        <w:rPr>
          <w:rStyle w:val="CharStyle5"/>
          <w:lang w:eastAsia="en-US"/>
        </w:rPr>
        <w:t xml:space="preserve">- </w:t>
      </w:r>
      <w:r w:rsidRPr="00E85289">
        <w:rPr>
          <w:rStyle w:val="CharStyle5"/>
        </w:rPr>
        <w:t>персональные данные</w:t>
      </w:r>
    </w:p>
    <w:p w14:paraId="7415FFF4" w14:textId="77777777" w:rsidR="005205BB" w:rsidRPr="00E85289" w:rsidRDefault="005205BB" w:rsidP="005205BB">
      <w:pPr>
        <w:pStyle w:val="Style4"/>
        <w:shd w:val="clear" w:color="auto" w:fill="auto"/>
        <w:spacing w:line="250" w:lineRule="exact"/>
        <w:ind w:left="20" w:right="80" w:firstLine="700"/>
        <w:jc w:val="both"/>
        <w:rPr>
          <w:rStyle w:val="CharStyle5"/>
        </w:rPr>
      </w:pPr>
      <w:r w:rsidRPr="00E85289">
        <w:rPr>
          <w:rStyle w:val="CharStyle5"/>
        </w:rPr>
        <w:t xml:space="preserve">Субъект персональных данных (далее </w:t>
      </w:r>
      <w:r w:rsidRPr="00E85289">
        <w:rPr>
          <w:rStyle w:val="CharStyle5"/>
          <w:lang w:eastAsia="en-US"/>
        </w:rPr>
        <w:t xml:space="preserve">- </w:t>
      </w:r>
      <w:r w:rsidRPr="00E85289">
        <w:rPr>
          <w:rStyle w:val="CharStyle5"/>
        </w:rPr>
        <w:t xml:space="preserve">Субъект) </w:t>
      </w:r>
      <w:r w:rsidRPr="00E85289">
        <w:rPr>
          <w:rStyle w:val="CharStyle5"/>
          <w:lang w:eastAsia="en-US"/>
        </w:rPr>
        <w:t xml:space="preserve">- </w:t>
      </w:r>
      <w:r w:rsidRPr="00E85289">
        <w:rPr>
          <w:rStyle w:val="CharStyle5"/>
        </w:rPr>
        <w:t xml:space="preserve">физическое лицо, чьи персональные данные обрабатывает Оператор персональных данных для достижения каких-либо коммерческих или иных целей. В данном случае </w:t>
      </w:r>
      <w:r w:rsidRPr="00E85289">
        <w:rPr>
          <w:rStyle w:val="CharStyle5"/>
          <w:lang w:eastAsia="en-US"/>
        </w:rPr>
        <w:t xml:space="preserve">- </w:t>
      </w:r>
      <w:r w:rsidRPr="00E85289">
        <w:rPr>
          <w:rStyle w:val="CharStyle5"/>
        </w:rPr>
        <w:t>для предоставления доступа к сервису по расчету платы за жилое помещение и коммунальные услуги, формирования платежных документов и организации его доставки Субъекту.</w:t>
      </w:r>
    </w:p>
    <w:p w14:paraId="0B091E7E" w14:textId="77777777" w:rsidR="005205BB" w:rsidRPr="00E85289" w:rsidRDefault="005205BB" w:rsidP="005205BB">
      <w:pPr>
        <w:pStyle w:val="Style2"/>
        <w:numPr>
          <w:ilvl w:val="0"/>
          <w:numId w:val="2"/>
        </w:numPr>
        <w:shd w:val="clear" w:color="auto" w:fill="auto"/>
        <w:tabs>
          <w:tab w:val="left" w:pos="1133"/>
        </w:tabs>
        <w:spacing w:after="27" w:line="220" w:lineRule="exact"/>
        <w:ind w:left="20" w:firstLine="700"/>
        <w:jc w:val="both"/>
      </w:pPr>
      <w:r w:rsidRPr="00E85289">
        <w:rPr>
          <w:rStyle w:val="CharStyle3"/>
          <w:b/>
          <w:bCs/>
        </w:rPr>
        <w:t>Данные Субъекта</w:t>
      </w:r>
    </w:p>
    <w:p w14:paraId="77E37C25" w14:textId="77777777" w:rsidR="005205BB" w:rsidRPr="00E85289" w:rsidRDefault="005205BB" w:rsidP="005205BB">
      <w:pPr>
        <w:pStyle w:val="Style4"/>
        <w:shd w:val="clear" w:color="auto" w:fill="auto"/>
        <w:spacing w:line="254" w:lineRule="exact"/>
        <w:ind w:left="20" w:right="80" w:firstLine="700"/>
        <w:jc w:val="both"/>
        <w:rPr>
          <w:rStyle w:val="CharStyle5"/>
        </w:rPr>
      </w:pPr>
      <w:r w:rsidRPr="00E85289">
        <w:rPr>
          <w:rStyle w:val="CharStyle5"/>
        </w:rPr>
        <w:t>Настоящее Согласие определяет условия использования и обработки Оператором персональных данных Субъекта, в том числе с использованием публичной сети передачи данных (сети Интернет).</w:t>
      </w:r>
    </w:p>
    <w:p w14:paraId="6D1E965E" w14:textId="77777777" w:rsidR="005205BB" w:rsidRPr="00E85289" w:rsidRDefault="005205BB" w:rsidP="005205BB">
      <w:pPr>
        <w:pStyle w:val="Style4"/>
        <w:shd w:val="clear" w:color="auto" w:fill="auto"/>
        <w:spacing w:after="120" w:line="240" w:lineRule="auto"/>
        <w:ind w:left="20" w:right="80" w:firstLine="700"/>
        <w:jc w:val="both"/>
        <w:rPr>
          <w:rStyle w:val="CharStyle75"/>
          <w:sz w:val="22"/>
          <w:szCs w:val="22"/>
        </w:rPr>
      </w:pPr>
      <w:r w:rsidRPr="00E85289">
        <w:rPr>
          <w:rStyle w:val="CharStyle5"/>
        </w:rPr>
        <w:t xml:space="preserve">Я, ______________________________________________________________, «______» ______________ ____________ года рождения, </w:t>
      </w:r>
      <w:r w:rsidRPr="00E85289">
        <w:t xml:space="preserve">место рождения </w:t>
      </w:r>
      <w:r w:rsidRPr="00E85289">
        <w:rPr>
          <w:rStyle w:val="CharStyle5"/>
        </w:rPr>
        <w:t>_____________________________, зарегистрированный по адресу:________________________________________________________________</w:t>
      </w:r>
      <w:r w:rsidRPr="00E85289">
        <w:rPr>
          <w:rStyle w:val="CharStyle75"/>
          <w:sz w:val="22"/>
          <w:szCs w:val="22"/>
        </w:rPr>
        <w:t xml:space="preserve"> (проживающий(</w:t>
      </w:r>
      <w:proofErr w:type="spellStart"/>
      <w:r w:rsidRPr="00E85289">
        <w:rPr>
          <w:rStyle w:val="CharStyle75"/>
          <w:sz w:val="22"/>
          <w:szCs w:val="22"/>
        </w:rPr>
        <w:t>ая</w:t>
      </w:r>
      <w:proofErr w:type="spellEnd"/>
      <w:r w:rsidRPr="00E85289">
        <w:rPr>
          <w:rStyle w:val="CharStyle75"/>
          <w:sz w:val="22"/>
          <w:szCs w:val="22"/>
        </w:rPr>
        <w:t>) по адресу _______________________________________________________________________________________________), основной документ, удостоверяющий личность (паспорт) Серия_________№_____________</w:t>
      </w:r>
      <w:r w:rsidRPr="00E85289">
        <w:t xml:space="preserve"> </w:t>
      </w:r>
      <w:r w:rsidRPr="00E85289">
        <w:rPr>
          <w:rStyle w:val="CharStyle75"/>
          <w:sz w:val="22"/>
          <w:szCs w:val="22"/>
        </w:rPr>
        <w:t>наименование выдавшего органа ________________________________________________________________________________, дата выдачи _________________, код подразделения________________, ИНН_________________________ СНИЛС__________________</w:t>
      </w:r>
    </w:p>
    <w:p w14:paraId="497B88F6" w14:textId="34B44D40" w:rsidR="005205BB" w:rsidRPr="00E85289" w:rsidRDefault="005205BB" w:rsidP="005205BB">
      <w:pPr>
        <w:pStyle w:val="Style4"/>
        <w:shd w:val="clear" w:color="auto" w:fill="auto"/>
        <w:spacing w:after="120" w:line="240" w:lineRule="auto"/>
        <w:ind w:left="20" w:right="80" w:firstLine="700"/>
        <w:jc w:val="both"/>
      </w:pPr>
      <w:r w:rsidRPr="00E85289">
        <w:rPr>
          <w:rStyle w:val="CharStyle75"/>
          <w:sz w:val="22"/>
          <w:szCs w:val="22"/>
        </w:rPr>
        <w:t>в лице моего представителя (если есть)_________________________________________________________, проживающего(ей) по адресу _______________________________________________, основной документ, удостоверяющий личность (паспорт) Серия______№_____________ наименование выдавшего органа _____________________________________________________________________________________, дата выдачи _______________, действующего (ей) на основании____________________________________________________ _________________________________________________________________________________________, на основании статьи 9 Федерального закона от 27 июля 2006 г. N 152-ФЗ "О персональных данных" именуемый (-</w:t>
      </w:r>
      <w:proofErr w:type="spellStart"/>
      <w:r w:rsidRPr="00E85289">
        <w:rPr>
          <w:rStyle w:val="CharStyle75"/>
          <w:sz w:val="22"/>
          <w:szCs w:val="22"/>
        </w:rPr>
        <w:t>ая</w:t>
      </w:r>
      <w:proofErr w:type="spellEnd"/>
      <w:r w:rsidRPr="00E85289">
        <w:rPr>
          <w:rStyle w:val="CharStyle75"/>
          <w:sz w:val="22"/>
          <w:szCs w:val="22"/>
        </w:rPr>
        <w:t>)</w:t>
      </w:r>
      <w:r w:rsidRPr="00E85289">
        <w:rPr>
          <w:rStyle w:val="CharStyle79"/>
          <w:sz w:val="22"/>
          <w:szCs w:val="22"/>
        </w:rPr>
        <w:t xml:space="preserve"> </w:t>
      </w:r>
      <w:r w:rsidRPr="00E85289">
        <w:rPr>
          <w:rStyle w:val="CharStyle79"/>
          <w:b w:val="0"/>
          <w:sz w:val="22"/>
          <w:szCs w:val="22"/>
        </w:rPr>
        <w:t>в</w:t>
      </w:r>
      <w:r w:rsidRPr="00E85289">
        <w:rPr>
          <w:rStyle w:val="CharStyle75"/>
          <w:sz w:val="22"/>
          <w:szCs w:val="22"/>
        </w:rPr>
        <w:t xml:space="preserve"> дальнейшем</w:t>
      </w:r>
      <w:r w:rsidRPr="00E85289">
        <w:rPr>
          <w:rStyle w:val="CharStyle79"/>
          <w:sz w:val="22"/>
          <w:szCs w:val="22"/>
        </w:rPr>
        <w:t xml:space="preserve"> «Субъект»,</w:t>
      </w:r>
      <w:r w:rsidRPr="00E85289">
        <w:rPr>
          <w:rStyle w:val="CharStyle5"/>
        </w:rPr>
        <w:t xml:space="preserve"> свободно, своей волей и в своем интересе, даю свое согласие Оператору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предоставление, доступ к такой информации третьим лицам и получение такой информации и документов от третьих лиц), обезличивание, блокирование, уничтожение персональных данных  (в том числе в </w:t>
      </w:r>
      <w:proofErr w:type="spellStart"/>
      <w:r w:rsidRPr="00E85289">
        <w:rPr>
          <w:rStyle w:val="CharStyle5"/>
        </w:rPr>
        <w:t>ИСПДн</w:t>
      </w:r>
      <w:proofErr w:type="spellEnd"/>
      <w:r w:rsidRPr="00E85289">
        <w:rPr>
          <w:rStyle w:val="CharStyle5"/>
        </w:rPr>
        <w:t>), а именно фамилия, имя, отчество, дата рождения, место рождения, адрес по месту регистрации, сведения о жилом помещении, сведения о начислениях и оплатах по услугам, сведения о количестве проживающих и собственниках жилого помещения, сведения о компенсациях и субсидиях, в целях исполнения обязательств по договору о передаче прав по управлению многоквартирным домом (договор управления), иных договоров,</w:t>
      </w:r>
      <w:r w:rsidR="008665B1" w:rsidRPr="00E85289">
        <w:rPr>
          <w:rStyle w:val="CharStyle5"/>
        </w:rPr>
        <w:t xml:space="preserve"> обеспечения благоприятных и безопасных условий проживания в многоквартирном доме,</w:t>
      </w:r>
      <w:r w:rsidRPr="00E85289">
        <w:t xml:space="preserve"> </w:t>
      </w:r>
      <w:r w:rsidRPr="00E85289">
        <w:rPr>
          <w:rStyle w:val="CharStyle5"/>
        </w:rPr>
        <w:t xml:space="preserve">организации </w:t>
      </w:r>
      <w:bookmarkStart w:id="36" w:name="_Hlk64544272"/>
      <w:r w:rsidRPr="00E85289">
        <w:rPr>
          <w:rStyle w:val="CharStyle5"/>
        </w:rPr>
        <w:t>деятельности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обеспечения мне возможности начисления и возможности внесения платы за жилое помещение, коммунальные услуги, услуги связи и за иные услуги</w:t>
      </w:r>
      <w:r w:rsidR="006F3D0A" w:rsidRPr="00E85289">
        <w:rPr>
          <w:rStyle w:val="CharStyle5"/>
        </w:rPr>
        <w:t xml:space="preserve">, </w:t>
      </w:r>
      <w:r w:rsidRPr="00E85289">
        <w:rPr>
          <w:rStyle w:val="CharStyle5"/>
        </w:rPr>
        <w:t xml:space="preserve">получателем которых я являюсь в </w:t>
      </w:r>
      <w:r w:rsidRPr="00C266DA">
        <w:rPr>
          <w:rStyle w:val="CharStyle5"/>
        </w:rPr>
        <w:t>настоящее время или получателем которых стану в будущем</w:t>
      </w:r>
      <w:bookmarkEnd w:id="36"/>
      <w:r w:rsidRPr="00C266DA">
        <w:rPr>
          <w:rStyle w:val="CharStyle5"/>
        </w:rPr>
        <w:t>,</w:t>
      </w:r>
      <w:r w:rsidR="0099177E" w:rsidRPr="00C266DA">
        <w:t xml:space="preserve"> </w:t>
      </w:r>
      <w:r w:rsidR="006F3D0A" w:rsidRPr="00C266DA">
        <w:t>(</w:t>
      </w:r>
      <w:r w:rsidR="006F3D0A" w:rsidRPr="00C266DA">
        <w:rPr>
          <w:rStyle w:val="CharStyle5"/>
        </w:rPr>
        <w:t>получение справок, в том числе архивных по своему лицевому счету</w:t>
      </w:r>
      <w:r w:rsidR="00291266" w:rsidRPr="00C266DA">
        <w:rPr>
          <w:rStyle w:val="CharStyle5"/>
        </w:rPr>
        <w:t>, в том числе по закрытому</w:t>
      </w:r>
      <w:r w:rsidR="006F3D0A" w:rsidRPr="00C266DA">
        <w:rPr>
          <w:rStyle w:val="CharStyle5"/>
        </w:rPr>
        <w:t>),</w:t>
      </w:r>
      <w:r w:rsidRPr="00C266DA">
        <w:rPr>
          <w:rStyle w:val="CharStyle5"/>
        </w:rPr>
        <w:t xml:space="preserve"> а также с целью предоставления субсидий и компенсаций расходов на оплату жилого помещения и коммунальных услуг</w:t>
      </w:r>
      <w:r w:rsidRPr="00E85289">
        <w:rPr>
          <w:rStyle w:val="CharStyle5"/>
        </w:rPr>
        <w:t xml:space="preserve"> на следующих условиях: </w:t>
      </w:r>
    </w:p>
    <w:p w14:paraId="2342261A" w14:textId="77777777" w:rsidR="005205BB" w:rsidRPr="00E85289" w:rsidRDefault="005205BB" w:rsidP="005205BB">
      <w:pPr>
        <w:pStyle w:val="Style4"/>
        <w:numPr>
          <w:ilvl w:val="0"/>
          <w:numId w:val="3"/>
        </w:numPr>
        <w:shd w:val="clear" w:color="auto" w:fill="auto"/>
        <w:tabs>
          <w:tab w:val="left" w:pos="1153"/>
        </w:tabs>
        <w:spacing w:line="250" w:lineRule="exact"/>
        <w:ind w:left="20" w:right="80" w:firstLine="700"/>
        <w:jc w:val="both"/>
      </w:pPr>
      <w:r w:rsidRPr="00E85289">
        <w:rPr>
          <w:rStyle w:val="CharStyle5"/>
        </w:rPr>
        <w:t xml:space="preserve">Оператор персональных данных использует смешанную обработку </w:t>
      </w:r>
      <w:proofErr w:type="spellStart"/>
      <w:r w:rsidRPr="00E85289">
        <w:rPr>
          <w:rStyle w:val="CharStyle5"/>
        </w:rPr>
        <w:t>ПДн</w:t>
      </w:r>
      <w:proofErr w:type="spellEnd"/>
      <w:r w:rsidRPr="00E85289">
        <w:rPr>
          <w:rStyle w:val="CharStyle5"/>
        </w:rPr>
        <w:t xml:space="preserve"> (с использованием средств автоматизации и без использования таких средств);</w:t>
      </w:r>
    </w:p>
    <w:p w14:paraId="3BBC7A07" w14:textId="77777777" w:rsidR="005205BB" w:rsidRPr="00E85289" w:rsidRDefault="005205BB" w:rsidP="005205BB">
      <w:pPr>
        <w:pStyle w:val="Style4"/>
        <w:numPr>
          <w:ilvl w:val="0"/>
          <w:numId w:val="3"/>
        </w:numPr>
        <w:shd w:val="clear" w:color="auto" w:fill="auto"/>
        <w:tabs>
          <w:tab w:val="left" w:pos="1153"/>
        </w:tabs>
        <w:spacing w:line="250" w:lineRule="exact"/>
        <w:ind w:left="20" w:right="80" w:firstLine="700"/>
        <w:jc w:val="both"/>
      </w:pPr>
      <w:r w:rsidRPr="00E85289">
        <w:rPr>
          <w:rStyle w:val="CharStyle5"/>
        </w:rPr>
        <w:t xml:space="preserve">Все персональные данные, указанные Субъектом, его представителем либо представляемым им юридическим или физическим лицом в договоре о передаче прав по управлению домом (договор управления), а также иные данные, предоставляемые Субъектом,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либо при информировании Субъекта о других продуктах, услугах и программах, проводимых Оператором, в том </w:t>
      </w:r>
      <w:r w:rsidRPr="00E85289">
        <w:rPr>
          <w:rStyle w:val="CharStyle5"/>
        </w:rPr>
        <w:lastRenderedPageBreak/>
        <w:t>числе при сотрудничестве с третьими лицами, или предоставленных для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w:t>
      </w:r>
    </w:p>
    <w:p w14:paraId="48A23C6E" w14:textId="77777777" w:rsidR="005205BB" w:rsidRPr="00E85289" w:rsidRDefault="005205BB" w:rsidP="005205BB">
      <w:pPr>
        <w:pStyle w:val="Style4"/>
        <w:numPr>
          <w:ilvl w:val="0"/>
          <w:numId w:val="3"/>
        </w:numPr>
        <w:shd w:val="clear" w:color="auto" w:fill="auto"/>
        <w:tabs>
          <w:tab w:val="left" w:pos="1446"/>
        </w:tabs>
        <w:spacing w:line="245" w:lineRule="exact"/>
        <w:ind w:left="20" w:right="80" w:firstLine="700"/>
        <w:jc w:val="both"/>
        <w:rPr>
          <w:rStyle w:val="CharStyle5"/>
        </w:rPr>
      </w:pPr>
      <w:r w:rsidRPr="00E85289">
        <w:rPr>
          <w:rStyle w:val="CharStyle5"/>
        </w:rPr>
        <w:t>Целью обработки персональных данных является идентификация Субъекта для целей оказания Оператором Субъекту и/или представляемому им лицу услуг по договору, заключения с Субъектом и последующего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информирования Субъекта о других продуктах и услугах, проводимых Оператором, в том числе при сотрудничестве с третьими лицами,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 осуществления проверки достоверности и полноты информации о Субъекте а также совершения иных действий, предусмотренных действующим законодательством и/или порождающих юридические последствия в отношении Субъекта и иных лиц;</w:t>
      </w:r>
    </w:p>
    <w:p w14:paraId="12F5124B" w14:textId="77777777" w:rsidR="005205BB" w:rsidRPr="00E85289" w:rsidRDefault="005205BB" w:rsidP="005205BB">
      <w:pPr>
        <w:pStyle w:val="Style4"/>
        <w:numPr>
          <w:ilvl w:val="0"/>
          <w:numId w:val="3"/>
        </w:numPr>
        <w:shd w:val="clear" w:color="auto" w:fill="auto"/>
        <w:tabs>
          <w:tab w:val="left" w:pos="1470"/>
        </w:tabs>
        <w:spacing w:after="208" w:line="254" w:lineRule="exact"/>
        <w:ind w:left="40" w:right="140" w:firstLine="680"/>
        <w:jc w:val="both"/>
      </w:pPr>
      <w:r w:rsidRPr="00E85289">
        <w:rPr>
          <w:rStyle w:val="CharStyle5"/>
        </w:rPr>
        <w:t>Оператор осуществляет обработку персональных данных лично, либо может заключать договоры на обработку персональных данных с третьими лицами.</w:t>
      </w:r>
    </w:p>
    <w:p w14:paraId="5ECB81EA" w14:textId="77777777" w:rsidR="005205BB" w:rsidRPr="00E85289" w:rsidRDefault="005205BB" w:rsidP="005205BB">
      <w:pPr>
        <w:pStyle w:val="Style2"/>
        <w:numPr>
          <w:ilvl w:val="1"/>
          <w:numId w:val="3"/>
        </w:numPr>
        <w:shd w:val="clear" w:color="auto" w:fill="auto"/>
        <w:tabs>
          <w:tab w:val="left" w:pos="1147"/>
        </w:tabs>
        <w:spacing w:after="39" w:line="220" w:lineRule="exact"/>
        <w:ind w:left="40" w:firstLine="680"/>
        <w:jc w:val="both"/>
      </w:pPr>
      <w:r w:rsidRPr="00E85289">
        <w:rPr>
          <w:rStyle w:val="CharStyle3"/>
          <w:b/>
          <w:bCs/>
        </w:rPr>
        <w:t>Срок, в течение которого действует согласие, а также порядок его отзыва:</w:t>
      </w:r>
    </w:p>
    <w:p w14:paraId="4043D077" w14:textId="77777777" w:rsidR="005205BB" w:rsidRPr="00E85289" w:rsidRDefault="005205BB" w:rsidP="005205BB">
      <w:pPr>
        <w:pStyle w:val="Style4"/>
        <w:numPr>
          <w:ilvl w:val="0"/>
          <w:numId w:val="3"/>
        </w:numPr>
        <w:shd w:val="clear" w:color="auto" w:fill="auto"/>
        <w:tabs>
          <w:tab w:val="left" w:pos="1514"/>
        </w:tabs>
        <w:spacing w:after="120" w:line="250" w:lineRule="exact"/>
        <w:ind w:left="40" w:right="140" w:firstLine="1040"/>
        <w:jc w:val="both"/>
      </w:pPr>
      <w:r w:rsidRPr="00E85289">
        <w:rPr>
          <w:rStyle w:val="CharStyle5"/>
        </w:rPr>
        <w:t>согласие Субъекта действует в течение срока действия любого из договоров, заключенных между Субъектом, его представителем, либо представляемым им юридическим или физическим лицом и Оператором, либо в течение срока оказания услуг, а также в течение пяти лет с даты прекращения обязательств сторон по указанным договорам или даты завершения оказания указанным лицам услуг;</w:t>
      </w:r>
    </w:p>
    <w:p w14:paraId="04A132A3" w14:textId="77777777" w:rsidR="005205BB" w:rsidRPr="00E85289" w:rsidRDefault="005205BB" w:rsidP="005205BB">
      <w:pPr>
        <w:pStyle w:val="Style4"/>
        <w:numPr>
          <w:ilvl w:val="0"/>
          <w:numId w:val="3"/>
        </w:numPr>
        <w:shd w:val="clear" w:color="auto" w:fill="auto"/>
        <w:tabs>
          <w:tab w:val="left" w:pos="1456"/>
        </w:tabs>
        <w:spacing w:after="120" w:line="250" w:lineRule="exact"/>
        <w:ind w:left="40" w:right="140" w:firstLine="1040"/>
        <w:jc w:val="both"/>
      </w:pPr>
      <w:r w:rsidRPr="00E85289">
        <w:rPr>
          <w:rStyle w:val="CharStyle5"/>
        </w:rPr>
        <w:t>отзыв согласия на обработку персональных данных может быть произведен в письменной форме не ранее даты прекращения последнего из договоров, заключенных между Субъектом, его представителем, либо представляемым им юридическим или физическим лицом, либо окончания срока оказания услуг. В случае отзыва согласия Оператор хранит персональные данные в течение срока хранения документов, установленного архивным делопроизводством, а в случаях, предусмотренных законодательством, передает уполномоченным на то органам;</w:t>
      </w:r>
    </w:p>
    <w:p w14:paraId="37203CAE" w14:textId="77777777" w:rsidR="005205BB" w:rsidRPr="00E85289" w:rsidRDefault="005205BB" w:rsidP="005205BB">
      <w:pPr>
        <w:pStyle w:val="Style4"/>
        <w:numPr>
          <w:ilvl w:val="0"/>
          <w:numId w:val="3"/>
        </w:numPr>
        <w:shd w:val="clear" w:color="auto" w:fill="auto"/>
        <w:tabs>
          <w:tab w:val="left" w:pos="1451"/>
        </w:tabs>
        <w:spacing w:after="204" w:line="250" w:lineRule="exact"/>
        <w:ind w:left="40" w:right="140" w:firstLine="1040"/>
        <w:jc w:val="both"/>
      </w:pPr>
      <w:r w:rsidRPr="00E85289">
        <w:rPr>
          <w:rStyle w:val="CharStyle5"/>
        </w:rPr>
        <w:t>письменное уведомление об обезличивании персональных данных вручается Субъекту (его представителю) на основании его письменного требования, по месту нахождения Оператора.</w:t>
      </w:r>
    </w:p>
    <w:p w14:paraId="6AC4B227" w14:textId="77777777" w:rsidR="005205BB" w:rsidRPr="00E85289" w:rsidRDefault="005205BB" w:rsidP="005205BB">
      <w:pPr>
        <w:pStyle w:val="Style2"/>
        <w:numPr>
          <w:ilvl w:val="0"/>
          <w:numId w:val="4"/>
        </w:numPr>
        <w:shd w:val="clear" w:color="auto" w:fill="auto"/>
        <w:tabs>
          <w:tab w:val="left" w:pos="1147"/>
        </w:tabs>
        <w:spacing w:after="27" w:line="220" w:lineRule="exact"/>
        <w:ind w:left="40" w:firstLine="680"/>
        <w:jc w:val="both"/>
      </w:pPr>
      <w:r w:rsidRPr="00E85289">
        <w:rPr>
          <w:rStyle w:val="CharStyle3"/>
          <w:b/>
          <w:bCs/>
        </w:rPr>
        <w:t>Права и обязанности сторон.</w:t>
      </w:r>
    </w:p>
    <w:p w14:paraId="16F3854C" w14:textId="77777777" w:rsidR="005205BB" w:rsidRPr="00E85289" w:rsidRDefault="005205BB" w:rsidP="005205BB">
      <w:pPr>
        <w:pStyle w:val="Style4"/>
        <w:shd w:val="clear" w:color="auto" w:fill="auto"/>
        <w:spacing w:line="259" w:lineRule="exact"/>
        <w:ind w:left="40" w:firstLine="680"/>
        <w:jc w:val="both"/>
      </w:pPr>
      <w:r w:rsidRPr="00E85289">
        <w:rPr>
          <w:rStyle w:val="CharStyle5"/>
        </w:rPr>
        <w:t>Оператор:</w:t>
      </w:r>
    </w:p>
    <w:p w14:paraId="174D6325" w14:textId="77777777" w:rsidR="005205BB" w:rsidRPr="00E85289" w:rsidRDefault="005205BB" w:rsidP="005205BB">
      <w:pPr>
        <w:pStyle w:val="Style4"/>
        <w:numPr>
          <w:ilvl w:val="0"/>
          <w:numId w:val="3"/>
        </w:numPr>
        <w:shd w:val="clear" w:color="auto" w:fill="auto"/>
        <w:tabs>
          <w:tab w:val="left" w:pos="851"/>
        </w:tabs>
        <w:spacing w:line="259" w:lineRule="exact"/>
        <w:ind w:left="40" w:right="140" w:firstLine="527"/>
        <w:jc w:val="both"/>
      </w:pPr>
      <w:r w:rsidRPr="00E85289">
        <w:rPr>
          <w:rStyle w:val="CharStyle5"/>
        </w:rPr>
        <w:t>несет ответственность за соблюдение конфиденциальности ПД, то есть не допускает их распространения без согласия Субъекта ПД или наличия иного законного основания;</w:t>
      </w:r>
    </w:p>
    <w:p w14:paraId="0EE12E34" w14:textId="77777777" w:rsidR="005205BB" w:rsidRPr="00E85289" w:rsidRDefault="005205BB" w:rsidP="005205BB">
      <w:pPr>
        <w:pStyle w:val="Style4"/>
        <w:numPr>
          <w:ilvl w:val="0"/>
          <w:numId w:val="3"/>
        </w:numPr>
        <w:shd w:val="clear" w:color="auto" w:fill="auto"/>
        <w:tabs>
          <w:tab w:val="left" w:pos="851"/>
        </w:tabs>
        <w:spacing w:line="259" w:lineRule="exact"/>
        <w:ind w:left="40" w:firstLine="527"/>
        <w:jc w:val="both"/>
      </w:pPr>
      <w:r w:rsidRPr="00E85289">
        <w:rPr>
          <w:rStyle w:val="CharStyle5"/>
        </w:rPr>
        <w:t>обязуется соблюдать требования законодательства РФ при обработке ПД Субъекта;</w:t>
      </w:r>
    </w:p>
    <w:p w14:paraId="6FB6375C" w14:textId="77777777" w:rsidR="005205BB" w:rsidRPr="00E85289" w:rsidRDefault="005205BB" w:rsidP="005205BB">
      <w:pPr>
        <w:pStyle w:val="Style4"/>
        <w:numPr>
          <w:ilvl w:val="0"/>
          <w:numId w:val="3"/>
        </w:numPr>
        <w:shd w:val="clear" w:color="auto" w:fill="auto"/>
        <w:tabs>
          <w:tab w:val="left" w:pos="851"/>
        </w:tabs>
        <w:spacing w:line="259" w:lineRule="exact"/>
        <w:ind w:left="40" w:right="140" w:firstLine="527"/>
        <w:jc w:val="both"/>
      </w:pPr>
      <w:r w:rsidRPr="00E85289">
        <w:rPr>
          <w:rStyle w:val="CharStyle5"/>
        </w:rPr>
        <w:t xml:space="preserve">вправе в одностороннем порядке прекратить обработку ПД </w:t>
      </w:r>
      <w:r w:rsidRPr="00E85289">
        <w:t xml:space="preserve">Субъекта </w:t>
      </w:r>
      <w:r w:rsidRPr="00E85289">
        <w:rPr>
          <w:rStyle w:val="CharStyle5"/>
        </w:rPr>
        <w:t>в случае, если им будет обнаружена возможности их компрометации или нанесения иного ущерба;</w:t>
      </w:r>
    </w:p>
    <w:p w14:paraId="3C76C6A6" w14:textId="77777777" w:rsidR="005205BB" w:rsidRPr="00E85289" w:rsidRDefault="005205BB" w:rsidP="005205BB">
      <w:pPr>
        <w:pStyle w:val="Style4"/>
        <w:numPr>
          <w:ilvl w:val="0"/>
          <w:numId w:val="3"/>
        </w:numPr>
        <w:shd w:val="clear" w:color="auto" w:fill="auto"/>
        <w:tabs>
          <w:tab w:val="left" w:pos="851"/>
        </w:tabs>
        <w:spacing w:line="259" w:lineRule="exact"/>
        <w:ind w:left="40" w:right="140" w:firstLine="527"/>
        <w:jc w:val="both"/>
      </w:pPr>
      <w:r w:rsidRPr="00E85289">
        <w:rPr>
          <w:rStyle w:val="CharStyle5"/>
        </w:rPr>
        <w:t xml:space="preserve">вправе передавать персональные данные </w:t>
      </w:r>
      <w:r w:rsidRPr="00E85289">
        <w:t xml:space="preserve">Субъекта </w:t>
      </w:r>
      <w:r w:rsidRPr="00E85289">
        <w:rPr>
          <w:rStyle w:val="CharStyle5"/>
        </w:rPr>
        <w:t>юридическим лицам, обеспечивающим обработку данных в ИСПД, в соответствии с п.16 ст.155 ЖК РФ;</w:t>
      </w:r>
    </w:p>
    <w:p w14:paraId="33AF9C75" w14:textId="77777777" w:rsidR="005205BB" w:rsidRPr="00E85289"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E85289">
        <w:rPr>
          <w:rStyle w:val="CharStyle5"/>
        </w:rPr>
        <w:t xml:space="preserve">не имеет права передавать персональные данные </w:t>
      </w:r>
      <w:r w:rsidRPr="00E85289">
        <w:t xml:space="preserve">Субъекта </w:t>
      </w:r>
      <w:r w:rsidRPr="00E85289">
        <w:rPr>
          <w:rStyle w:val="CharStyle5"/>
        </w:rPr>
        <w:t>третьим лицам в иных случаях, за исключением случаев, предусмотренных законодательством РФ;</w:t>
      </w:r>
    </w:p>
    <w:p w14:paraId="7311F949" w14:textId="77777777" w:rsidR="005205BB" w:rsidRPr="00E85289"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E85289">
        <w:rPr>
          <w:rStyle w:val="CharStyle5"/>
        </w:rPr>
        <w:t>вправе осуществлять обработку персональных данных как лично, так и с привлечением на условиях договора платежных агентов, осуществляющих деятельность по приему (организации приема) платежей физических лиц, а также банковских платежных агентов, осуществляющих деятельность в соответствии с законодательством о банках и банковской деятельности.</w:t>
      </w:r>
    </w:p>
    <w:p w14:paraId="13955BFC" w14:textId="77777777" w:rsidR="005205BB" w:rsidRPr="00E85289" w:rsidRDefault="005205BB" w:rsidP="005205BB">
      <w:pPr>
        <w:pStyle w:val="Style4"/>
        <w:numPr>
          <w:ilvl w:val="0"/>
          <w:numId w:val="3"/>
        </w:numPr>
        <w:shd w:val="clear" w:color="auto" w:fill="auto"/>
        <w:tabs>
          <w:tab w:val="left" w:pos="851"/>
        </w:tabs>
        <w:spacing w:line="259" w:lineRule="exact"/>
        <w:ind w:left="40" w:right="140" w:firstLine="527"/>
        <w:jc w:val="both"/>
      </w:pPr>
      <w:r w:rsidRPr="00E85289">
        <w:rPr>
          <w:rStyle w:val="CharStyle5"/>
        </w:rPr>
        <w:t xml:space="preserve">может заключать договоры на обработку персональных данных и иными лицами. </w:t>
      </w:r>
    </w:p>
    <w:p w14:paraId="63F68CC4" w14:textId="77777777" w:rsidR="005205BB" w:rsidRPr="00E85289" w:rsidRDefault="005205BB" w:rsidP="005205BB">
      <w:pPr>
        <w:pStyle w:val="Style4"/>
        <w:shd w:val="clear" w:color="auto" w:fill="auto"/>
        <w:spacing w:line="220" w:lineRule="exact"/>
        <w:ind w:left="40" w:firstLine="0"/>
        <w:rPr>
          <w:rStyle w:val="CharStyle5"/>
          <w:highlight w:val="yellow"/>
        </w:rPr>
      </w:pPr>
    </w:p>
    <w:p w14:paraId="04831A37" w14:textId="30FCCA5C" w:rsidR="005205BB" w:rsidRPr="00C266DA" w:rsidRDefault="00647C42" w:rsidP="005205BB">
      <w:pPr>
        <w:pStyle w:val="Style4"/>
        <w:shd w:val="clear" w:color="auto" w:fill="auto"/>
        <w:spacing w:line="220" w:lineRule="exact"/>
        <w:ind w:left="40" w:firstLine="0"/>
      </w:pPr>
      <w:r w:rsidRPr="00C266DA">
        <w:rPr>
          <w:rStyle w:val="CharStyle5"/>
        </w:rPr>
        <w:t xml:space="preserve">Согласие вступает в силу со дня его подписания и </w:t>
      </w:r>
      <w:r w:rsidR="005205BB" w:rsidRPr="00C266DA">
        <w:rPr>
          <w:rStyle w:val="CharStyle5"/>
        </w:rPr>
        <w:t xml:space="preserve">действует в течение действия </w:t>
      </w:r>
      <w:r w:rsidR="00A03650" w:rsidRPr="00C266DA">
        <w:rPr>
          <w:rStyle w:val="CharStyle5"/>
        </w:rPr>
        <w:t xml:space="preserve">настоящего </w:t>
      </w:r>
      <w:r w:rsidR="005205BB" w:rsidRPr="00C266DA">
        <w:rPr>
          <w:rStyle w:val="CharStyle5"/>
        </w:rPr>
        <w:t>договора о передаче прав по управлению домом</w:t>
      </w:r>
      <w:r w:rsidR="00C34DBC" w:rsidRPr="00C266DA">
        <w:rPr>
          <w:rStyle w:val="CharStyle5"/>
        </w:rPr>
        <w:t>,</w:t>
      </w:r>
      <w:r w:rsidR="00A03650" w:rsidRPr="00C266DA">
        <w:rPr>
          <w:rStyle w:val="CharStyle5"/>
        </w:rPr>
        <w:t xml:space="preserve"> </w:t>
      </w:r>
      <w:r w:rsidRPr="00C266DA">
        <w:rPr>
          <w:rStyle w:val="CharStyle5"/>
        </w:rPr>
        <w:t xml:space="preserve">и действует </w:t>
      </w:r>
      <w:r w:rsidR="0099177E" w:rsidRPr="00C266DA">
        <w:rPr>
          <w:rStyle w:val="CharStyle5"/>
        </w:rPr>
        <w:t>по достижении целей, указанных в п.2 настоящего Согласия</w:t>
      </w:r>
      <w:r w:rsidRPr="00C266DA">
        <w:rPr>
          <w:rStyle w:val="CharStyle5"/>
        </w:rPr>
        <w:t>.</w:t>
      </w:r>
    </w:p>
    <w:p w14:paraId="34916FBF" w14:textId="77777777" w:rsidR="005205BB" w:rsidRPr="00E85289" w:rsidRDefault="005205BB" w:rsidP="005205BB">
      <w:pPr>
        <w:pStyle w:val="Style27"/>
        <w:keepNext/>
        <w:keepLines/>
        <w:shd w:val="clear" w:color="auto" w:fill="auto"/>
        <w:tabs>
          <w:tab w:val="left" w:leader="underscore" w:pos="2934"/>
        </w:tabs>
        <w:spacing w:line="240" w:lineRule="auto"/>
        <w:ind w:left="40" w:right="1940"/>
        <w:jc w:val="left"/>
        <w:rPr>
          <w:rStyle w:val="CharStyle28"/>
          <w:b/>
        </w:rPr>
      </w:pPr>
      <w:r w:rsidRPr="00C266DA">
        <w:rPr>
          <w:rStyle w:val="CharStyle28"/>
          <w:b/>
        </w:rPr>
        <w:t>Субъект персональных данных:</w:t>
      </w:r>
    </w:p>
    <w:p w14:paraId="4A78BBF7" w14:textId="77777777" w:rsidR="005205BB" w:rsidRPr="00E85289" w:rsidRDefault="005205BB" w:rsidP="005205BB">
      <w:pPr>
        <w:pStyle w:val="Style27"/>
        <w:keepNext/>
        <w:keepLines/>
        <w:shd w:val="clear" w:color="auto" w:fill="auto"/>
        <w:tabs>
          <w:tab w:val="left" w:leader="underscore" w:pos="2934"/>
        </w:tabs>
        <w:spacing w:line="240" w:lineRule="auto"/>
        <w:ind w:left="40" w:right="1940"/>
        <w:jc w:val="left"/>
        <w:rPr>
          <w:rStyle w:val="CharStyle28"/>
        </w:rPr>
      </w:pPr>
    </w:p>
    <w:p w14:paraId="14CFDACF" w14:textId="77777777" w:rsidR="005205BB" w:rsidRPr="00E85289"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lang w:val="ru-RU"/>
        </w:rPr>
      </w:pPr>
      <w:r w:rsidRPr="00E85289">
        <w:rPr>
          <w:rStyle w:val="CharStyle135"/>
          <w:sz w:val="22"/>
          <w:szCs w:val="22"/>
          <w:lang w:val="ru-RU"/>
        </w:rPr>
        <w:tab/>
        <w:t>/</w:t>
      </w:r>
      <w:r w:rsidRPr="00E85289">
        <w:rPr>
          <w:b/>
          <w:sz w:val="24"/>
          <w:szCs w:val="24"/>
          <w:lang w:val="ru-RU"/>
        </w:rPr>
        <w:t xml:space="preserve">_____________________________ </w:t>
      </w:r>
      <w:r w:rsidRPr="00E85289">
        <w:rPr>
          <w:rStyle w:val="CharStyle5"/>
          <w:b/>
          <w:lang w:val="ru-RU"/>
        </w:rPr>
        <w:t>/</w:t>
      </w:r>
      <w:r w:rsidRPr="00E85289">
        <w:rPr>
          <w:rStyle w:val="CharStyle5"/>
          <w:lang w:val="ru-RU"/>
        </w:rPr>
        <w:t xml:space="preserve"> «__» ___________20   __г.</w:t>
      </w:r>
    </w:p>
    <w:p w14:paraId="0509F625" w14:textId="77777777" w:rsidR="005205BB" w:rsidRPr="00E85289" w:rsidRDefault="005205BB" w:rsidP="005205BB">
      <w:pPr>
        <w:pStyle w:val="Style4"/>
        <w:shd w:val="clear" w:color="auto" w:fill="auto"/>
        <w:tabs>
          <w:tab w:val="left" w:pos="1446"/>
        </w:tabs>
        <w:spacing w:line="240" w:lineRule="auto"/>
        <w:ind w:firstLine="709"/>
        <w:jc w:val="both"/>
        <w:rPr>
          <w:rStyle w:val="CharStyle5"/>
        </w:rPr>
      </w:pPr>
    </w:p>
    <w:p w14:paraId="6A348CBB" w14:textId="77777777" w:rsidR="005205BB" w:rsidRPr="00E85289" w:rsidRDefault="005205BB" w:rsidP="005205BB">
      <w:pPr>
        <w:pStyle w:val="Style4"/>
        <w:shd w:val="clear" w:color="auto" w:fill="auto"/>
        <w:tabs>
          <w:tab w:val="left" w:pos="1446"/>
        </w:tabs>
        <w:spacing w:line="240" w:lineRule="auto"/>
        <w:ind w:firstLine="709"/>
        <w:jc w:val="both"/>
      </w:pPr>
      <w:r w:rsidRPr="00E85289">
        <w:rPr>
          <w:rStyle w:val="CharStyle5"/>
        </w:rPr>
        <w:t xml:space="preserve">В целях повышения оперативности уведомления Субъекта об изменении в применяемых тарифах, о задолженности по оплате ЖКУ, о работе Управляющей организации и предоставления иных сведений </w:t>
      </w:r>
      <w:r w:rsidRPr="00E85289">
        <w:rPr>
          <w:rStyle w:val="CharStyle5"/>
          <w:b/>
        </w:rPr>
        <w:t xml:space="preserve">Я, ______________________________________________________________, даю свое согласие на </w:t>
      </w:r>
      <w:r w:rsidRPr="00E85289">
        <w:t xml:space="preserve">получение </w:t>
      </w:r>
      <w:proofErr w:type="spellStart"/>
      <w:r w:rsidRPr="00E85289">
        <w:t>e-mail</w:t>
      </w:r>
      <w:proofErr w:type="spellEnd"/>
      <w:r w:rsidRPr="00E85289">
        <w:t xml:space="preserve"> и/или СМС рассылки (информационных сообщений, сообщений в мессенджерах, </w:t>
      </w:r>
      <w:r w:rsidRPr="00E85289">
        <w:rPr>
          <w:lang w:val="en-US"/>
        </w:rPr>
        <w:t>push</w:t>
      </w:r>
      <w:r w:rsidRPr="00E85289">
        <w:t>- сообщений,  уведомлений о стадиях исполнения заявки, об акциях, программах, изменениях в обслуживании, технических работах и проч.), совершения мне обратных вызовов на телефонный номер_____________________ на электронную почту ________________________</w:t>
      </w:r>
    </w:p>
    <w:p w14:paraId="2FE8E801" w14:textId="1B442932" w:rsidR="005205BB" w:rsidRPr="00E85289"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rPr>
      </w:pPr>
      <w:r w:rsidRPr="00E85289">
        <w:rPr>
          <w:rStyle w:val="CharStyle135"/>
          <w:sz w:val="22"/>
          <w:szCs w:val="22"/>
          <w:lang w:val="ru-RU"/>
        </w:rPr>
        <w:tab/>
        <w:t>/</w:t>
      </w:r>
      <w:r w:rsidRPr="00E85289">
        <w:rPr>
          <w:b/>
          <w:sz w:val="22"/>
          <w:szCs w:val="22"/>
          <w:lang w:val="ru-RU"/>
        </w:rPr>
        <w:t>_________________</w:t>
      </w:r>
      <w:r w:rsidRPr="00E85289">
        <w:rPr>
          <w:b/>
          <w:sz w:val="22"/>
          <w:szCs w:val="22"/>
        </w:rPr>
        <w:t xml:space="preserve"> </w:t>
      </w:r>
      <w:r w:rsidRPr="00E85289">
        <w:rPr>
          <w:rStyle w:val="CharStyle5"/>
          <w:b/>
          <w:lang w:val="ru-RU"/>
        </w:rPr>
        <w:t>/</w:t>
      </w:r>
      <w:r w:rsidRPr="00E85289">
        <w:rPr>
          <w:rStyle w:val="CharStyle5"/>
        </w:rPr>
        <w:t xml:space="preserve"> «__» ___________20  __г.</w:t>
      </w:r>
    </w:p>
    <w:bookmarkEnd w:id="35"/>
    <w:p w14:paraId="15193878" w14:textId="77777777" w:rsidR="005205BB" w:rsidRPr="00E85289" w:rsidRDefault="005205BB" w:rsidP="005205BB">
      <w:pPr>
        <w:rPr>
          <w:color w:val="auto"/>
          <w:sz w:val="22"/>
          <w:szCs w:val="22"/>
        </w:rPr>
      </w:pPr>
    </w:p>
    <w:sectPr w:rsidR="005205BB" w:rsidRPr="00E85289" w:rsidSect="00672B68">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B37BB" w14:textId="77777777" w:rsidR="00855012" w:rsidRDefault="00855012">
      <w:r>
        <w:separator/>
      </w:r>
    </w:p>
  </w:endnote>
  <w:endnote w:type="continuationSeparator" w:id="0">
    <w:p w14:paraId="643D0CD4" w14:textId="77777777" w:rsidR="00855012" w:rsidRDefault="0085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D3F" w14:textId="77777777" w:rsidR="00915835" w:rsidRDefault="00915835">
    <w:pPr>
      <w:pStyle w:val="a3"/>
      <w:jc w:val="center"/>
    </w:pPr>
  </w:p>
  <w:p w14:paraId="7FADF3C5" w14:textId="77777777" w:rsidR="00915835" w:rsidRDefault="00915835">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320A" w14:textId="77777777" w:rsidR="00915835" w:rsidRDefault="0091583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15E88" w14:textId="77777777" w:rsidR="00855012" w:rsidRDefault="00855012">
      <w:r>
        <w:separator/>
      </w:r>
    </w:p>
  </w:footnote>
  <w:footnote w:type="continuationSeparator" w:id="0">
    <w:p w14:paraId="0C3A69B9" w14:textId="77777777" w:rsidR="00855012" w:rsidRDefault="00855012">
      <w:r>
        <w:continuationSeparator/>
      </w:r>
    </w:p>
  </w:footnote>
  <w:footnote w:id="1">
    <w:p w14:paraId="623DF403" w14:textId="4E1D9506" w:rsidR="00915835" w:rsidRDefault="00915835">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1CBFF19E" w14:textId="12BD522F" w:rsidR="00915835" w:rsidRDefault="00915835">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1015254" w14:textId="43381B87" w:rsidR="00915835" w:rsidRDefault="00915835">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47109924"/>
      <w:docPartObj>
        <w:docPartGallery w:val="Page Numbers (Top of Page)"/>
        <w:docPartUnique/>
      </w:docPartObj>
    </w:sdtPr>
    <w:sdtEndPr/>
    <w:sdtContent>
      <w:p w14:paraId="72585474" w14:textId="77777777" w:rsidR="00915835" w:rsidRDefault="00915835">
        <w:pPr>
          <w:pStyle w:val="a5"/>
          <w:jc w:val="right"/>
          <w:rPr>
            <w:sz w:val="16"/>
            <w:szCs w:val="16"/>
          </w:rPr>
        </w:pPr>
      </w:p>
      <w:p w14:paraId="41ACDFE6" w14:textId="7D61BFE6" w:rsidR="00915835" w:rsidRPr="00AF7DB1" w:rsidRDefault="00915835">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1E1F83">
          <w:rPr>
            <w:noProof/>
            <w:sz w:val="16"/>
            <w:szCs w:val="16"/>
          </w:rPr>
          <w:t>23</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0"/>
        </w:tabs>
        <w:ind w:left="284" w:hanging="284"/>
      </w:pPr>
      <w:rPr>
        <w:rFonts w:ascii="Symbol" w:hAnsi="Symbol" w:cs="Symbol" w:hint="default"/>
      </w:rPr>
    </w:lvl>
  </w:abstractNum>
  <w:abstractNum w:abstractNumId="1" w15:restartNumberingAfterBreak="0">
    <w:nsid w:val="0000000C"/>
    <w:multiLevelType w:val="multilevel"/>
    <w:tmpl w:val="0000000C"/>
    <w:name w:val="WW8Num1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bidi="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12"/>
    <w:multiLevelType w:val="multilevel"/>
    <w:tmpl w:val="00000012"/>
    <w:name w:val="WW8Num19"/>
    <w:lvl w:ilvl="0">
      <w:start w:val="5"/>
      <w:numFmt w:val="decimal"/>
      <w:lvlText w:val="%1"/>
      <w:lvlJc w:val="left"/>
      <w:pPr>
        <w:tabs>
          <w:tab w:val="num" w:pos="0"/>
        </w:tabs>
        <w:ind w:left="480" w:hanging="480"/>
      </w:pPr>
      <w:rPr>
        <w:rFonts w:hint="default"/>
      </w:rPr>
    </w:lvl>
    <w:lvl w:ilvl="1">
      <w:start w:val="3"/>
      <w:numFmt w:val="decimal"/>
      <w:lvlText w:val="%1.%2"/>
      <w:lvlJc w:val="left"/>
      <w:pPr>
        <w:tabs>
          <w:tab w:val="num" w:pos="0"/>
        </w:tabs>
        <w:ind w:left="480" w:hanging="48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5"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6"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7" w15:restartNumberingAfterBreak="0">
    <w:nsid w:val="0000001D"/>
    <w:multiLevelType w:val="multilevel"/>
    <w:tmpl w:val="CFD6F5A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15:restartNumberingAfterBreak="0">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15:restartNumberingAfterBreak="0">
    <w:nsid w:val="00000021"/>
    <w:multiLevelType w:val="multilevel"/>
    <w:tmpl w:val="E7FC3F64"/>
    <w:lvl w:ilvl="0">
      <w:start w:val="3"/>
      <w:numFmt w:val="decimal"/>
      <w:lvlText w:val="%1."/>
      <w:lvlJc w:val="left"/>
      <w:rPr>
        <w:rFonts w:ascii="Times New Roman" w:hAnsi="Times New Roman" w:cs="Times New Roman"/>
        <w:b w:val="0"/>
        <w:bCs/>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0" w15:restartNumberingAfterBreak="0">
    <w:nsid w:val="00625AE3"/>
    <w:multiLevelType w:val="multilevel"/>
    <w:tmpl w:val="E49CCC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656AC"/>
    <w:multiLevelType w:val="hybridMultilevel"/>
    <w:tmpl w:val="1062E00C"/>
    <w:lvl w:ilvl="0" w:tplc="B8AA0B3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070D41"/>
    <w:multiLevelType w:val="multilevel"/>
    <w:tmpl w:val="2FFC3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7314A2"/>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5" w15:restartNumberingAfterBreak="0">
    <w:nsid w:val="322E3DCA"/>
    <w:multiLevelType w:val="hybridMultilevel"/>
    <w:tmpl w:val="2620F59C"/>
    <w:lvl w:ilvl="0" w:tplc="CAB06F52">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74223F9"/>
    <w:multiLevelType w:val="hybridMultilevel"/>
    <w:tmpl w:val="E8C4322E"/>
    <w:lvl w:ilvl="0" w:tplc="4D345290">
      <w:start w:val="6"/>
      <w:numFmt w:val="decimal"/>
      <w:lvlText w:val="%1."/>
      <w:lvlJc w:val="left"/>
      <w:pPr>
        <w:ind w:left="106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9" w15:restartNumberingAfterBreak="0">
    <w:nsid w:val="61A4277D"/>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0"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1"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21"/>
  </w:num>
  <w:num w:numId="6">
    <w:abstractNumId w:val="18"/>
  </w:num>
  <w:num w:numId="7">
    <w:abstractNumId w:val="16"/>
  </w:num>
  <w:num w:numId="8">
    <w:abstractNumId w:val="17"/>
  </w:num>
  <w:num w:numId="9">
    <w:abstractNumId w:val="20"/>
  </w:num>
  <w:num w:numId="10">
    <w:abstractNumId w:val="12"/>
  </w:num>
  <w:num w:numId="11">
    <w:abstractNumId w:val="7"/>
  </w:num>
  <w:num w:numId="12">
    <w:abstractNumId w:val="8"/>
  </w:num>
  <w:num w:numId="13">
    <w:abstractNumId w:val="9"/>
  </w:num>
  <w:num w:numId="14">
    <w:abstractNumId w:val="19"/>
  </w:num>
  <w:num w:numId="15">
    <w:abstractNumId w:val="0"/>
  </w:num>
  <w:num w:numId="16">
    <w:abstractNumId w:val="1"/>
  </w:num>
  <w:num w:numId="17">
    <w:abstractNumId w:val="3"/>
  </w:num>
  <w:num w:numId="18">
    <w:abstractNumId w:val="11"/>
  </w:num>
  <w:num w:numId="19">
    <w:abstractNumId w:val="13"/>
  </w:num>
  <w:num w:numId="20">
    <w:abstractNumId w:val="10"/>
  </w:num>
  <w:num w:numId="21">
    <w:abstractNumId w:val="15"/>
  </w:num>
  <w:num w:numId="2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664E"/>
    <w:rsid w:val="00056B77"/>
    <w:rsid w:val="00061A98"/>
    <w:rsid w:val="00061AC3"/>
    <w:rsid w:val="0006571F"/>
    <w:rsid w:val="00071408"/>
    <w:rsid w:val="00075490"/>
    <w:rsid w:val="00077DC8"/>
    <w:rsid w:val="00080F5E"/>
    <w:rsid w:val="000813C1"/>
    <w:rsid w:val="00082109"/>
    <w:rsid w:val="000824EC"/>
    <w:rsid w:val="00085E33"/>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270"/>
    <w:rsid w:val="000B6705"/>
    <w:rsid w:val="000C1FB5"/>
    <w:rsid w:val="000C38F2"/>
    <w:rsid w:val="000C40C8"/>
    <w:rsid w:val="000C40FC"/>
    <w:rsid w:val="000C6221"/>
    <w:rsid w:val="000D0A1D"/>
    <w:rsid w:val="000D1AFF"/>
    <w:rsid w:val="000D1D67"/>
    <w:rsid w:val="000D30E1"/>
    <w:rsid w:val="000D328D"/>
    <w:rsid w:val="000D3468"/>
    <w:rsid w:val="000D3BED"/>
    <w:rsid w:val="000D4922"/>
    <w:rsid w:val="000D661B"/>
    <w:rsid w:val="000E05C6"/>
    <w:rsid w:val="000E0D6B"/>
    <w:rsid w:val="000E13E2"/>
    <w:rsid w:val="000E235D"/>
    <w:rsid w:val="000E42C5"/>
    <w:rsid w:val="000E52A8"/>
    <w:rsid w:val="000E55BB"/>
    <w:rsid w:val="000E5D35"/>
    <w:rsid w:val="000E6DF6"/>
    <w:rsid w:val="000E7991"/>
    <w:rsid w:val="000F292B"/>
    <w:rsid w:val="000F29A1"/>
    <w:rsid w:val="000F43AC"/>
    <w:rsid w:val="000F582E"/>
    <w:rsid w:val="000F66C6"/>
    <w:rsid w:val="000F6E12"/>
    <w:rsid w:val="000F7A02"/>
    <w:rsid w:val="0010059B"/>
    <w:rsid w:val="0010215B"/>
    <w:rsid w:val="001025AB"/>
    <w:rsid w:val="00103E71"/>
    <w:rsid w:val="0010472B"/>
    <w:rsid w:val="001053A6"/>
    <w:rsid w:val="001054A2"/>
    <w:rsid w:val="00110094"/>
    <w:rsid w:val="00111301"/>
    <w:rsid w:val="00112AB6"/>
    <w:rsid w:val="00113A50"/>
    <w:rsid w:val="0012121C"/>
    <w:rsid w:val="00122609"/>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71F0"/>
    <w:rsid w:val="001C0CCB"/>
    <w:rsid w:val="001C31FE"/>
    <w:rsid w:val="001C56C9"/>
    <w:rsid w:val="001C601B"/>
    <w:rsid w:val="001C6783"/>
    <w:rsid w:val="001C7037"/>
    <w:rsid w:val="001C793C"/>
    <w:rsid w:val="001D005D"/>
    <w:rsid w:val="001D0E25"/>
    <w:rsid w:val="001D10B4"/>
    <w:rsid w:val="001D17E5"/>
    <w:rsid w:val="001D1EF7"/>
    <w:rsid w:val="001D2739"/>
    <w:rsid w:val="001D3E81"/>
    <w:rsid w:val="001D4057"/>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7841"/>
    <w:rsid w:val="00202459"/>
    <w:rsid w:val="002052C3"/>
    <w:rsid w:val="0020795F"/>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1266"/>
    <w:rsid w:val="0029234B"/>
    <w:rsid w:val="0029411B"/>
    <w:rsid w:val="00294D80"/>
    <w:rsid w:val="002950C6"/>
    <w:rsid w:val="00296A35"/>
    <w:rsid w:val="0029720D"/>
    <w:rsid w:val="00297940"/>
    <w:rsid w:val="0029794F"/>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EDB"/>
    <w:rsid w:val="002F4585"/>
    <w:rsid w:val="002F7D19"/>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4683"/>
    <w:rsid w:val="00325C9D"/>
    <w:rsid w:val="00325CD2"/>
    <w:rsid w:val="00325F4D"/>
    <w:rsid w:val="00326863"/>
    <w:rsid w:val="003277F9"/>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15A"/>
    <w:rsid w:val="003517D1"/>
    <w:rsid w:val="00353724"/>
    <w:rsid w:val="00353780"/>
    <w:rsid w:val="00354B84"/>
    <w:rsid w:val="00355073"/>
    <w:rsid w:val="003552F5"/>
    <w:rsid w:val="0036345A"/>
    <w:rsid w:val="0036456D"/>
    <w:rsid w:val="00364788"/>
    <w:rsid w:val="003668E1"/>
    <w:rsid w:val="00367E2A"/>
    <w:rsid w:val="00370FFF"/>
    <w:rsid w:val="003726FB"/>
    <w:rsid w:val="00373FE5"/>
    <w:rsid w:val="00374330"/>
    <w:rsid w:val="003744AC"/>
    <w:rsid w:val="00375FD9"/>
    <w:rsid w:val="003816E2"/>
    <w:rsid w:val="00381D3A"/>
    <w:rsid w:val="00382087"/>
    <w:rsid w:val="00382811"/>
    <w:rsid w:val="0038281E"/>
    <w:rsid w:val="0038425B"/>
    <w:rsid w:val="003843B6"/>
    <w:rsid w:val="00384CAE"/>
    <w:rsid w:val="0038581E"/>
    <w:rsid w:val="00385D02"/>
    <w:rsid w:val="0038783D"/>
    <w:rsid w:val="003878AE"/>
    <w:rsid w:val="00392EF3"/>
    <w:rsid w:val="003941E8"/>
    <w:rsid w:val="003946D8"/>
    <w:rsid w:val="003959BD"/>
    <w:rsid w:val="0039751B"/>
    <w:rsid w:val="0039791B"/>
    <w:rsid w:val="003A1C15"/>
    <w:rsid w:val="003A2571"/>
    <w:rsid w:val="003B0258"/>
    <w:rsid w:val="003B0B83"/>
    <w:rsid w:val="003B1380"/>
    <w:rsid w:val="003B2770"/>
    <w:rsid w:val="003B2EE7"/>
    <w:rsid w:val="003B33F0"/>
    <w:rsid w:val="003B46FD"/>
    <w:rsid w:val="003B4FB8"/>
    <w:rsid w:val="003B64B9"/>
    <w:rsid w:val="003B6BEC"/>
    <w:rsid w:val="003B778C"/>
    <w:rsid w:val="003C02FF"/>
    <w:rsid w:val="003C13E7"/>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D63"/>
    <w:rsid w:val="003E5F07"/>
    <w:rsid w:val="003E7951"/>
    <w:rsid w:val="003F0579"/>
    <w:rsid w:val="003F1A6A"/>
    <w:rsid w:val="003F1FD2"/>
    <w:rsid w:val="003F30E0"/>
    <w:rsid w:val="003F3E0E"/>
    <w:rsid w:val="003F5094"/>
    <w:rsid w:val="003F6D92"/>
    <w:rsid w:val="003F7D1B"/>
    <w:rsid w:val="00400688"/>
    <w:rsid w:val="00402850"/>
    <w:rsid w:val="00402D1A"/>
    <w:rsid w:val="00403489"/>
    <w:rsid w:val="00404FF5"/>
    <w:rsid w:val="004075C7"/>
    <w:rsid w:val="0041060A"/>
    <w:rsid w:val="00411B7D"/>
    <w:rsid w:val="00411CDD"/>
    <w:rsid w:val="00414825"/>
    <w:rsid w:val="00417AD4"/>
    <w:rsid w:val="00420ECB"/>
    <w:rsid w:val="00424167"/>
    <w:rsid w:val="00426011"/>
    <w:rsid w:val="00431C7F"/>
    <w:rsid w:val="00433D5B"/>
    <w:rsid w:val="004360C6"/>
    <w:rsid w:val="00441552"/>
    <w:rsid w:val="0044220F"/>
    <w:rsid w:val="0044312F"/>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C23D4"/>
    <w:rsid w:val="004C5E86"/>
    <w:rsid w:val="004C76C0"/>
    <w:rsid w:val="004D1F07"/>
    <w:rsid w:val="004D3357"/>
    <w:rsid w:val="004D33AE"/>
    <w:rsid w:val="004D47F4"/>
    <w:rsid w:val="004D4A9E"/>
    <w:rsid w:val="004E0387"/>
    <w:rsid w:val="004E0AB2"/>
    <w:rsid w:val="004E3A16"/>
    <w:rsid w:val="004E476E"/>
    <w:rsid w:val="004E763F"/>
    <w:rsid w:val="004F3CC7"/>
    <w:rsid w:val="004F5427"/>
    <w:rsid w:val="004F6B25"/>
    <w:rsid w:val="004F74D6"/>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BAF"/>
    <w:rsid w:val="00524478"/>
    <w:rsid w:val="00524914"/>
    <w:rsid w:val="00525158"/>
    <w:rsid w:val="00526697"/>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256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221A"/>
    <w:rsid w:val="00612C67"/>
    <w:rsid w:val="00613BC9"/>
    <w:rsid w:val="00614055"/>
    <w:rsid w:val="006167A9"/>
    <w:rsid w:val="0061771A"/>
    <w:rsid w:val="00620325"/>
    <w:rsid w:val="00620349"/>
    <w:rsid w:val="006205FF"/>
    <w:rsid w:val="00620C28"/>
    <w:rsid w:val="006218CD"/>
    <w:rsid w:val="00622678"/>
    <w:rsid w:val="00622977"/>
    <w:rsid w:val="006231CB"/>
    <w:rsid w:val="00623D14"/>
    <w:rsid w:val="00631291"/>
    <w:rsid w:val="00632A65"/>
    <w:rsid w:val="00633174"/>
    <w:rsid w:val="006339CA"/>
    <w:rsid w:val="006369FF"/>
    <w:rsid w:val="00641553"/>
    <w:rsid w:val="00642B40"/>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3462"/>
    <w:rsid w:val="007535EC"/>
    <w:rsid w:val="00755DA5"/>
    <w:rsid w:val="00756361"/>
    <w:rsid w:val="007623A2"/>
    <w:rsid w:val="00762D9B"/>
    <w:rsid w:val="00764AC1"/>
    <w:rsid w:val="0076613E"/>
    <w:rsid w:val="00771E7D"/>
    <w:rsid w:val="0077267A"/>
    <w:rsid w:val="00772A69"/>
    <w:rsid w:val="00774D5E"/>
    <w:rsid w:val="00782406"/>
    <w:rsid w:val="00782975"/>
    <w:rsid w:val="0078314B"/>
    <w:rsid w:val="00784420"/>
    <w:rsid w:val="007850BC"/>
    <w:rsid w:val="00785FE1"/>
    <w:rsid w:val="007864FB"/>
    <w:rsid w:val="007879F4"/>
    <w:rsid w:val="00790185"/>
    <w:rsid w:val="00791387"/>
    <w:rsid w:val="00792996"/>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593"/>
    <w:rsid w:val="0082001F"/>
    <w:rsid w:val="008219F5"/>
    <w:rsid w:val="008226ED"/>
    <w:rsid w:val="00823C9F"/>
    <w:rsid w:val="00824015"/>
    <w:rsid w:val="008316AC"/>
    <w:rsid w:val="00831B3F"/>
    <w:rsid w:val="0083359F"/>
    <w:rsid w:val="00837814"/>
    <w:rsid w:val="00837ED4"/>
    <w:rsid w:val="0084138E"/>
    <w:rsid w:val="00841454"/>
    <w:rsid w:val="00841EFC"/>
    <w:rsid w:val="00844C67"/>
    <w:rsid w:val="00845A02"/>
    <w:rsid w:val="00850889"/>
    <w:rsid w:val="00852B4F"/>
    <w:rsid w:val="00854734"/>
    <w:rsid w:val="00854BE1"/>
    <w:rsid w:val="00855012"/>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5F49"/>
    <w:rsid w:val="008A6EAD"/>
    <w:rsid w:val="008B218C"/>
    <w:rsid w:val="008B3E3B"/>
    <w:rsid w:val="008B438E"/>
    <w:rsid w:val="008B4533"/>
    <w:rsid w:val="008B6F07"/>
    <w:rsid w:val="008C21B5"/>
    <w:rsid w:val="008C4E93"/>
    <w:rsid w:val="008C76F8"/>
    <w:rsid w:val="008C778C"/>
    <w:rsid w:val="008D1899"/>
    <w:rsid w:val="008D1AFC"/>
    <w:rsid w:val="008D4D31"/>
    <w:rsid w:val="008D5439"/>
    <w:rsid w:val="008E1C0E"/>
    <w:rsid w:val="008E1E65"/>
    <w:rsid w:val="008E4EB8"/>
    <w:rsid w:val="008E5F39"/>
    <w:rsid w:val="008E6C80"/>
    <w:rsid w:val="008F1011"/>
    <w:rsid w:val="008F3B7F"/>
    <w:rsid w:val="008F3E8A"/>
    <w:rsid w:val="008F5B6A"/>
    <w:rsid w:val="0090013F"/>
    <w:rsid w:val="00901867"/>
    <w:rsid w:val="00902C35"/>
    <w:rsid w:val="00904067"/>
    <w:rsid w:val="00904F04"/>
    <w:rsid w:val="00906241"/>
    <w:rsid w:val="00907967"/>
    <w:rsid w:val="00910730"/>
    <w:rsid w:val="00913640"/>
    <w:rsid w:val="009143B1"/>
    <w:rsid w:val="0091479C"/>
    <w:rsid w:val="00915835"/>
    <w:rsid w:val="00915DC8"/>
    <w:rsid w:val="00917BF6"/>
    <w:rsid w:val="0092376C"/>
    <w:rsid w:val="00924197"/>
    <w:rsid w:val="00924737"/>
    <w:rsid w:val="00925312"/>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29AC"/>
    <w:rsid w:val="009E56BD"/>
    <w:rsid w:val="009E5A8B"/>
    <w:rsid w:val="009F04C5"/>
    <w:rsid w:val="009F1036"/>
    <w:rsid w:val="009F2D1D"/>
    <w:rsid w:val="009F4FE3"/>
    <w:rsid w:val="009F7A5C"/>
    <w:rsid w:val="009F7C4F"/>
    <w:rsid w:val="00A00315"/>
    <w:rsid w:val="00A0295D"/>
    <w:rsid w:val="00A0299B"/>
    <w:rsid w:val="00A03650"/>
    <w:rsid w:val="00A04F72"/>
    <w:rsid w:val="00A06472"/>
    <w:rsid w:val="00A11801"/>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3B13"/>
    <w:rsid w:val="00AF5363"/>
    <w:rsid w:val="00AF53B4"/>
    <w:rsid w:val="00AF62BF"/>
    <w:rsid w:val="00AF6B44"/>
    <w:rsid w:val="00AF6CC6"/>
    <w:rsid w:val="00AF7DB1"/>
    <w:rsid w:val="00B00175"/>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62F53"/>
    <w:rsid w:val="00B63FBA"/>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B7D"/>
    <w:rsid w:val="00B91EBE"/>
    <w:rsid w:val="00B92287"/>
    <w:rsid w:val="00B92BDA"/>
    <w:rsid w:val="00B9345B"/>
    <w:rsid w:val="00B94F9B"/>
    <w:rsid w:val="00B9510D"/>
    <w:rsid w:val="00B959F0"/>
    <w:rsid w:val="00B96CAD"/>
    <w:rsid w:val="00B9726E"/>
    <w:rsid w:val="00B9733F"/>
    <w:rsid w:val="00BA050F"/>
    <w:rsid w:val="00BA5722"/>
    <w:rsid w:val="00BA5A57"/>
    <w:rsid w:val="00BA7E2A"/>
    <w:rsid w:val="00BB027B"/>
    <w:rsid w:val="00BB217E"/>
    <w:rsid w:val="00BB3783"/>
    <w:rsid w:val="00BB6941"/>
    <w:rsid w:val="00BB747B"/>
    <w:rsid w:val="00BB7C18"/>
    <w:rsid w:val="00BC00CA"/>
    <w:rsid w:val="00BC0D6D"/>
    <w:rsid w:val="00BC1C35"/>
    <w:rsid w:val="00BC34D1"/>
    <w:rsid w:val="00BC35AB"/>
    <w:rsid w:val="00BC371F"/>
    <w:rsid w:val="00BC4167"/>
    <w:rsid w:val="00BC6D91"/>
    <w:rsid w:val="00BD325E"/>
    <w:rsid w:val="00BD6076"/>
    <w:rsid w:val="00BE182E"/>
    <w:rsid w:val="00BE2FBE"/>
    <w:rsid w:val="00BE31DB"/>
    <w:rsid w:val="00BE687A"/>
    <w:rsid w:val="00BE70AF"/>
    <w:rsid w:val="00BE7629"/>
    <w:rsid w:val="00BF2CDA"/>
    <w:rsid w:val="00BF6600"/>
    <w:rsid w:val="00BF780C"/>
    <w:rsid w:val="00C00C99"/>
    <w:rsid w:val="00C00FD9"/>
    <w:rsid w:val="00C03209"/>
    <w:rsid w:val="00C0395C"/>
    <w:rsid w:val="00C03B9F"/>
    <w:rsid w:val="00C0647F"/>
    <w:rsid w:val="00C0751B"/>
    <w:rsid w:val="00C07DF4"/>
    <w:rsid w:val="00C11D78"/>
    <w:rsid w:val="00C12242"/>
    <w:rsid w:val="00C131B7"/>
    <w:rsid w:val="00C13344"/>
    <w:rsid w:val="00C14E92"/>
    <w:rsid w:val="00C15452"/>
    <w:rsid w:val="00C1562E"/>
    <w:rsid w:val="00C163C5"/>
    <w:rsid w:val="00C17C09"/>
    <w:rsid w:val="00C20368"/>
    <w:rsid w:val="00C204B0"/>
    <w:rsid w:val="00C22C8E"/>
    <w:rsid w:val="00C252E0"/>
    <w:rsid w:val="00C2551C"/>
    <w:rsid w:val="00C264A0"/>
    <w:rsid w:val="00C266DA"/>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6C0E"/>
    <w:rsid w:val="00C67C37"/>
    <w:rsid w:val="00C721ED"/>
    <w:rsid w:val="00C72E4C"/>
    <w:rsid w:val="00C731C7"/>
    <w:rsid w:val="00C74FFA"/>
    <w:rsid w:val="00C75334"/>
    <w:rsid w:val="00C81140"/>
    <w:rsid w:val="00C82AC5"/>
    <w:rsid w:val="00C83E4D"/>
    <w:rsid w:val="00C8420D"/>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90E"/>
    <w:rsid w:val="00CB70DC"/>
    <w:rsid w:val="00CB73AE"/>
    <w:rsid w:val="00CC2BA7"/>
    <w:rsid w:val="00CC3B4A"/>
    <w:rsid w:val="00CC3EEC"/>
    <w:rsid w:val="00CC40F6"/>
    <w:rsid w:val="00CC6C64"/>
    <w:rsid w:val="00CD0996"/>
    <w:rsid w:val="00CD2DD4"/>
    <w:rsid w:val="00CD2F80"/>
    <w:rsid w:val="00CE074E"/>
    <w:rsid w:val="00CE104E"/>
    <w:rsid w:val="00CE1085"/>
    <w:rsid w:val="00CE1347"/>
    <w:rsid w:val="00CE29BE"/>
    <w:rsid w:val="00CE42C7"/>
    <w:rsid w:val="00CE661A"/>
    <w:rsid w:val="00CE6C2E"/>
    <w:rsid w:val="00CF168B"/>
    <w:rsid w:val="00CF267A"/>
    <w:rsid w:val="00CF41A7"/>
    <w:rsid w:val="00CF5BEB"/>
    <w:rsid w:val="00CF65CD"/>
    <w:rsid w:val="00D0044D"/>
    <w:rsid w:val="00D026B6"/>
    <w:rsid w:val="00D053A3"/>
    <w:rsid w:val="00D05A5A"/>
    <w:rsid w:val="00D0740A"/>
    <w:rsid w:val="00D07569"/>
    <w:rsid w:val="00D1035E"/>
    <w:rsid w:val="00D10C19"/>
    <w:rsid w:val="00D12318"/>
    <w:rsid w:val="00D12AC3"/>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B2"/>
    <w:rsid w:val="00D60BFF"/>
    <w:rsid w:val="00D62542"/>
    <w:rsid w:val="00D62E20"/>
    <w:rsid w:val="00D63690"/>
    <w:rsid w:val="00D636E3"/>
    <w:rsid w:val="00D65089"/>
    <w:rsid w:val="00D653A7"/>
    <w:rsid w:val="00D70764"/>
    <w:rsid w:val="00D733D9"/>
    <w:rsid w:val="00D73BF9"/>
    <w:rsid w:val="00D76AEF"/>
    <w:rsid w:val="00D80265"/>
    <w:rsid w:val="00D8042B"/>
    <w:rsid w:val="00D80EC0"/>
    <w:rsid w:val="00D8171B"/>
    <w:rsid w:val="00D8266C"/>
    <w:rsid w:val="00D836A1"/>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B361C"/>
    <w:rsid w:val="00DB3656"/>
    <w:rsid w:val="00DB40F4"/>
    <w:rsid w:val="00DB4285"/>
    <w:rsid w:val="00DB4B78"/>
    <w:rsid w:val="00DB4FF1"/>
    <w:rsid w:val="00DB617A"/>
    <w:rsid w:val="00DB65CE"/>
    <w:rsid w:val="00DB69A8"/>
    <w:rsid w:val="00DB7471"/>
    <w:rsid w:val="00DC2845"/>
    <w:rsid w:val="00DC448C"/>
    <w:rsid w:val="00DC5F1C"/>
    <w:rsid w:val="00DD05A6"/>
    <w:rsid w:val="00DD1FA8"/>
    <w:rsid w:val="00DD34D8"/>
    <w:rsid w:val="00DD365B"/>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10257"/>
    <w:rsid w:val="00E1037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27CA"/>
    <w:rsid w:val="00E72E14"/>
    <w:rsid w:val="00E74CCE"/>
    <w:rsid w:val="00E81DB0"/>
    <w:rsid w:val="00E85289"/>
    <w:rsid w:val="00E855F5"/>
    <w:rsid w:val="00E87D13"/>
    <w:rsid w:val="00E87EA1"/>
    <w:rsid w:val="00E90EEC"/>
    <w:rsid w:val="00E9349C"/>
    <w:rsid w:val="00E95380"/>
    <w:rsid w:val="00E954FF"/>
    <w:rsid w:val="00E960F6"/>
    <w:rsid w:val="00EA0F55"/>
    <w:rsid w:val="00EA297B"/>
    <w:rsid w:val="00EA4301"/>
    <w:rsid w:val="00EA4D6D"/>
    <w:rsid w:val="00EA6328"/>
    <w:rsid w:val="00EA718A"/>
    <w:rsid w:val="00EA73B2"/>
    <w:rsid w:val="00EB0659"/>
    <w:rsid w:val="00EB0EA8"/>
    <w:rsid w:val="00EB106E"/>
    <w:rsid w:val="00EB242E"/>
    <w:rsid w:val="00EB2C25"/>
    <w:rsid w:val="00EB326A"/>
    <w:rsid w:val="00EB738E"/>
    <w:rsid w:val="00EB7665"/>
    <w:rsid w:val="00EC4EE0"/>
    <w:rsid w:val="00EC5CE3"/>
    <w:rsid w:val="00EC7258"/>
    <w:rsid w:val="00ED03E0"/>
    <w:rsid w:val="00ED040D"/>
    <w:rsid w:val="00ED1F64"/>
    <w:rsid w:val="00ED2A8E"/>
    <w:rsid w:val="00ED3376"/>
    <w:rsid w:val="00ED70D3"/>
    <w:rsid w:val="00EE18D5"/>
    <w:rsid w:val="00EE579E"/>
    <w:rsid w:val="00EE5B68"/>
    <w:rsid w:val="00EE71BE"/>
    <w:rsid w:val="00EF306D"/>
    <w:rsid w:val="00EF4F66"/>
    <w:rsid w:val="00EF546F"/>
    <w:rsid w:val="00EF6313"/>
    <w:rsid w:val="00EF64A4"/>
    <w:rsid w:val="00F039E5"/>
    <w:rsid w:val="00F04C9E"/>
    <w:rsid w:val="00F05A85"/>
    <w:rsid w:val="00F0622D"/>
    <w:rsid w:val="00F070A5"/>
    <w:rsid w:val="00F07226"/>
    <w:rsid w:val="00F12DED"/>
    <w:rsid w:val="00F13439"/>
    <w:rsid w:val="00F1350D"/>
    <w:rsid w:val="00F21804"/>
    <w:rsid w:val="00F22E3E"/>
    <w:rsid w:val="00F22E7F"/>
    <w:rsid w:val="00F23172"/>
    <w:rsid w:val="00F23C70"/>
    <w:rsid w:val="00F25677"/>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617F4"/>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78A5"/>
    <w:rsid w:val="00FE0F3B"/>
    <w:rsid w:val="00FE3C4F"/>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99"/>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character" w:customStyle="1" w:styleId="21">
    <w:name w:val="Основной текст (2) + Полужирный"/>
    <w:basedOn w:val="a0"/>
    <w:rsid w:val="0035115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8pt">
    <w:name w:val="Основной текст (2) + 8 pt;Курсив"/>
    <w:basedOn w:val="a0"/>
    <w:rsid w:val="0035115A"/>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75pt">
    <w:name w:val="Основной текст (2) + 7;5 pt;Полужирный"/>
    <w:basedOn w:val="a0"/>
    <w:rsid w:val="0035115A"/>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af8">
    <w:name w:val="Колонтитул"/>
    <w:basedOn w:val="a0"/>
    <w:rsid w:val="0035115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f9">
    <w:name w:val="Подпись к таблице_"/>
    <w:basedOn w:val="a0"/>
    <w:link w:val="afa"/>
    <w:rsid w:val="0035115A"/>
    <w:rPr>
      <w:b/>
      <w:bCs/>
      <w:shd w:val="clear" w:color="auto" w:fill="FFFFFF"/>
    </w:rPr>
  </w:style>
  <w:style w:type="paragraph" w:customStyle="1" w:styleId="afa">
    <w:name w:val="Подпись к таблице"/>
    <w:basedOn w:val="a"/>
    <w:link w:val="af9"/>
    <w:rsid w:val="0035115A"/>
    <w:pPr>
      <w:shd w:val="clear" w:color="auto" w:fill="FFFFFF"/>
      <w:spacing w:line="0" w:lineRule="atLeast"/>
    </w:pPr>
    <w:rPr>
      <w:b/>
      <w:bCs/>
      <w:color w:val="auto"/>
      <w:sz w:val="22"/>
      <w:szCs w:val="22"/>
    </w:rPr>
  </w:style>
  <w:style w:type="character" w:customStyle="1" w:styleId="29pt">
    <w:name w:val="Основной текст (2) + 9 pt"/>
    <w:basedOn w:val="a0"/>
    <w:rsid w:val="0035115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6pt">
    <w:name w:val="Основной текст (2) + 6 pt;Курсив"/>
    <w:basedOn w:val="a0"/>
    <w:rsid w:val="0035115A"/>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eastAsia="ru-RU" w:bidi="ru-RU"/>
    </w:rPr>
  </w:style>
  <w:style w:type="paragraph" w:customStyle="1" w:styleId="9">
    <w:name w:val="Основной текст (9)"/>
    <w:basedOn w:val="a"/>
    <w:rsid w:val="00122609"/>
    <w:pPr>
      <w:shd w:val="clear" w:color="auto" w:fill="FFFFFF"/>
      <w:spacing w:before="240" w:line="324" w:lineRule="exact"/>
    </w:pPr>
    <w:rPr>
      <w:color w:val="auto"/>
      <w:sz w:val="28"/>
      <w:szCs w:val="28"/>
      <w:lang w:eastAsia="zh-CN"/>
    </w:rPr>
  </w:style>
  <w:style w:type="character" w:customStyle="1" w:styleId="295pt">
    <w:name w:val="Основной текст (2) + 9;5 pt"/>
    <w:basedOn w:val="a0"/>
    <w:rsid w:val="000B627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285pt">
    <w:name w:val="Основной текст (2) + 8;5 pt;Полужирный"/>
    <w:basedOn w:val="a0"/>
    <w:rsid w:val="000B627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header" Target="header1.xml"/><Relationship Id="rId25" Type="http://schemas.openxmlformats.org/officeDocument/2006/relationships/hyperlink" Target="consultantplus://offline/ref=011796D5A069048535F0B7EB1E903AFE760297E18DC82EF8AED8D4FBDAy5XEG" TargetMode="External"/><Relationship Id="rId2" Type="http://schemas.openxmlformats.org/officeDocument/2006/relationships/numbering" Target="numbering.xml"/><Relationship Id="rId16" Type="http://schemas.openxmlformats.org/officeDocument/2006/relationships/hyperlink" Target="mailto:uk.t-komfort@mail.ru"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garantF1://12086043.1006"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garantF1://12079104.1000" TargetMode="External"/><Relationship Id="rId2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7CAE1-6F0A-4BFA-9096-9E3669856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40</Pages>
  <Words>20441</Words>
  <Characters>149596</Characters>
  <Application>Microsoft Office Word</Application>
  <DocSecurity>0</DocSecurity>
  <Lines>1246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169698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Медведева Светлана Александровна</cp:lastModifiedBy>
  <cp:revision>41</cp:revision>
  <cp:lastPrinted>2021-05-28T07:41:00Z</cp:lastPrinted>
  <dcterms:created xsi:type="dcterms:W3CDTF">2021-02-26T11:01:00Z</dcterms:created>
  <dcterms:modified xsi:type="dcterms:W3CDTF">2021-06-23T10:07:00Z</dcterms:modified>
</cp:coreProperties>
</file>