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562B7" w14:textId="7F9CE2AF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bookmarkStart w:id="0" w:name="bookmark13"/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554B825B" w14:textId="77777777" w:rsidR="00902C35" w:rsidRPr="0038425B" w:rsidRDefault="00902C35" w:rsidP="00287613">
      <w:pPr>
        <w:pStyle w:val="Style2"/>
        <w:shd w:val="clear" w:color="auto" w:fill="auto"/>
        <w:spacing w:after="75" w:line="220" w:lineRule="exact"/>
        <w:ind w:left="4720"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4CD4B147" w14:textId="77777777" w:rsidR="00506686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16A1D0EE" w14:textId="6ADD2248" w:rsidR="00902C35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FF0000"/>
          <w:sz w:val="21"/>
          <w:szCs w:val="21"/>
          <w:lang w:eastAsia="en-US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276332">
        <w:rPr>
          <w:rStyle w:val="CharStyle3"/>
          <w:b/>
          <w:bCs/>
          <w:color w:val="000000"/>
          <w:sz w:val="21"/>
          <w:szCs w:val="21"/>
          <w:lang w:eastAsia="en-US"/>
        </w:rPr>
        <w:t>1</w:t>
      </w:r>
      <w:r w:rsidR="006C6E71">
        <w:rPr>
          <w:rStyle w:val="CharStyle3"/>
          <w:b/>
          <w:bCs/>
          <w:color w:val="000000"/>
          <w:sz w:val="21"/>
          <w:szCs w:val="21"/>
          <w:lang w:eastAsia="en-US"/>
        </w:rPr>
        <w:t>/2020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3F55BB28" w:rsidR="00902C35" w:rsidRPr="0038425B" w:rsidRDefault="006C6E71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>
        <w:rPr>
          <w:rStyle w:val="CharStyle5"/>
          <w:color w:val="000000"/>
          <w:sz w:val="21"/>
          <w:szCs w:val="21"/>
        </w:rPr>
        <w:t>г. Тольятти</w:t>
      </w:r>
      <w:r w:rsidR="00902C35" w:rsidRPr="0038425B">
        <w:rPr>
          <w:rStyle w:val="CharStyle5"/>
          <w:color w:val="000000"/>
          <w:sz w:val="21"/>
          <w:szCs w:val="21"/>
        </w:rPr>
        <w:t xml:space="preserve">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 </w:t>
      </w:r>
      <w:r w:rsidR="00902C35" w:rsidRPr="0038425B">
        <w:rPr>
          <w:rStyle w:val="CharStyle5"/>
          <w:color w:val="000000"/>
          <w:sz w:val="21"/>
          <w:szCs w:val="21"/>
        </w:rPr>
        <w:t xml:space="preserve">  </w:t>
      </w:r>
      <w:bookmarkStart w:id="1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="00902C35" w:rsidRPr="0038425B">
        <w:rPr>
          <w:rStyle w:val="CharStyle5"/>
          <w:color w:val="000000"/>
          <w:sz w:val="21"/>
          <w:szCs w:val="21"/>
        </w:rPr>
        <w:t>г.</w:t>
      </w:r>
      <w:bookmarkEnd w:id="1"/>
    </w:p>
    <w:p w14:paraId="5E3511CC" w14:textId="45DB45F3" w:rsidR="00902C35" w:rsidRPr="0038425B" w:rsidRDefault="00B25F6A" w:rsidP="002D264D">
      <w:pPr>
        <w:pStyle w:val="Style4"/>
        <w:spacing w:line="254" w:lineRule="exact"/>
        <w:ind w:right="-38" w:firstLine="567"/>
        <w:jc w:val="both"/>
        <w:rPr>
          <w:b/>
          <w:color w:val="FF0000"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«Управляющая компания «Территория комфорта»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</w:t>
      </w:r>
      <w:r w:rsidR="00647523" w:rsidRPr="00647523">
        <w:rPr>
          <w:rStyle w:val="CharStyle5"/>
          <w:sz w:val="21"/>
          <w:szCs w:val="21"/>
        </w:rPr>
        <w:t>в лице директора Киршена Андрея Александровича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647523">
        <w:rPr>
          <w:b/>
          <w:sz w:val="21"/>
          <w:szCs w:val="21"/>
        </w:rPr>
        <w:t>_______________________________________________________________________</w:t>
      </w:r>
      <w:r w:rsidR="00EC4EE0"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действующий(-ая)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/>
          <w:sz w:val="21"/>
          <w:szCs w:val="21"/>
          <w:u w:val="single"/>
        </w:rPr>
        <w:t xml:space="preserve">                                                                               </w:t>
      </w:r>
      <w:r w:rsidR="00647523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(-ая)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55BC5328" w14:textId="001A7A3B" w:rsidR="00E83F1F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b/>
          <w:bCs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E83F1F" w:rsidRPr="00E83F1F">
        <w:rPr>
          <w:rStyle w:val="CharStyle5"/>
          <w:b/>
          <w:bCs/>
          <w:sz w:val="21"/>
          <w:szCs w:val="21"/>
        </w:rPr>
        <w:t>Самарская область, город Тольятти, бульвар Итальянский, дом №1</w:t>
      </w:r>
      <w:r w:rsidR="00276332">
        <w:rPr>
          <w:rStyle w:val="CharStyle5"/>
          <w:b/>
          <w:bCs/>
          <w:sz w:val="21"/>
          <w:szCs w:val="21"/>
        </w:rPr>
        <w:t>8</w:t>
      </w:r>
      <w:r w:rsidR="00E83F1F" w:rsidRPr="00E83F1F">
        <w:rPr>
          <w:rStyle w:val="CharStyle5"/>
          <w:b/>
          <w:bCs/>
          <w:sz w:val="21"/>
          <w:szCs w:val="21"/>
        </w:rPr>
        <w:t>.</w:t>
      </w:r>
    </w:p>
    <w:p w14:paraId="732E953E" w14:textId="39F060BF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2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2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69B58AB9" w:rsidR="000E7991" w:rsidRPr="0038425B" w:rsidRDefault="000E7991" w:rsidP="0021108F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="0021108F">
        <w:rPr>
          <w:b/>
          <w:bCs/>
          <w:color w:val="000000"/>
          <w:sz w:val="21"/>
          <w:szCs w:val="21"/>
        </w:rPr>
        <w:t xml:space="preserve"> -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</w:t>
      </w:r>
      <w:r w:rsidR="00FD1EF6">
        <w:rPr>
          <w:color w:val="000000"/>
          <w:sz w:val="21"/>
          <w:szCs w:val="21"/>
        </w:rPr>
        <w:t>м доме независимо от наличия от</w:t>
      </w:r>
      <w:r w:rsidRPr="0038425B">
        <w:rPr>
          <w:color w:val="000000"/>
          <w:sz w:val="21"/>
          <w:szCs w:val="21"/>
        </w:rPr>
        <w:t>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(машино-места,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индивидуального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38425B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6F4BBC">
        <w:rPr>
          <w:rStyle w:val="CharStyle15"/>
          <w:color w:val="000000"/>
          <w:sz w:val="21"/>
          <w:szCs w:val="21"/>
        </w:rPr>
        <w:t>ПД</w:t>
      </w:r>
      <w:r w:rsidR="002D264D" w:rsidRPr="006F4BBC">
        <w:rPr>
          <w:rStyle w:val="CharStyle15"/>
          <w:color w:val="000000"/>
          <w:sz w:val="21"/>
          <w:szCs w:val="21"/>
        </w:rPr>
        <w:t xml:space="preserve"> – </w:t>
      </w:r>
      <w:r w:rsidR="00154E74" w:rsidRPr="006F4BBC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6F4BBC">
        <w:rPr>
          <w:rStyle w:val="CharStyle15"/>
          <w:color w:val="000000"/>
          <w:sz w:val="21"/>
          <w:szCs w:val="21"/>
        </w:rPr>
        <w:t xml:space="preserve"> </w:t>
      </w:r>
      <w:r w:rsidR="00154E74" w:rsidRPr="006F4BBC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6F4BBC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6F4BBC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6F4BBC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6F4BBC">
        <w:t xml:space="preserve"> </w:t>
      </w:r>
      <w:r w:rsidR="007D6CF5" w:rsidRPr="006F4BBC">
        <w:rPr>
          <w:bCs/>
          <w:color w:val="000000"/>
          <w:sz w:val="21"/>
          <w:szCs w:val="21"/>
        </w:rPr>
        <w:t>Управляющей организации</w:t>
      </w:r>
      <w:r w:rsidR="00841454" w:rsidRPr="006F4BBC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3" w:name="bookmark0"/>
    </w:p>
    <w:p w14:paraId="3862A83B" w14:textId="77777777" w:rsidR="00902C35" w:rsidRPr="0038425B" w:rsidRDefault="00902C35" w:rsidP="00001113">
      <w:pPr>
        <w:pStyle w:val="Style21"/>
        <w:keepNext/>
        <w:keepLines/>
        <w:numPr>
          <w:ilvl w:val="0"/>
          <w:numId w:val="7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3"/>
    </w:p>
    <w:p w14:paraId="3BDCAEDC" w14:textId="48F663DD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533C5E" w:rsidRPr="00533C5E">
        <w:rPr>
          <w:rStyle w:val="CharStyle20"/>
          <w:color w:val="000000"/>
          <w:sz w:val="21"/>
          <w:szCs w:val="21"/>
        </w:rPr>
        <w:t>Самарская область, город Тольятти, бульвар Итальянский, дом №1</w:t>
      </w:r>
      <w:r w:rsidR="00276332">
        <w:rPr>
          <w:rStyle w:val="CharStyle20"/>
          <w:color w:val="000000"/>
          <w:sz w:val="21"/>
          <w:szCs w:val="21"/>
        </w:rPr>
        <w:t>8</w:t>
      </w:r>
      <w:r w:rsidR="00533C5E" w:rsidRPr="00533C5E">
        <w:rPr>
          <w:rStyle w:val="CharStyle20"/>
          <w:color w:val="000000"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001113">
      <w:pPr>
        <w:pStyle w:val="Style4"/>
        <w:numPr>
          <w:ilvl w:val="1"/>
          <w:numId w:val="8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4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4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5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38425B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6" w:name="_Hlk36117819"/>
      <w:r w:rsidRPr="00C225F0">
        <w:rPr>
          <w:color w:val="auto"/>
          <w:sz w:val="21"/>
          <w:szCs w:val="21"/>
          <w:lang w:eastAsia="en-US"/>
        </w:rPr>
        <w:t xml:space="preserve">2.1.20 </w:t>
      </w:r>
      <w:r w:rsidR="00A84065" w:rsidRPr="00C225F0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C225F0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C225F0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C225F0">
        <w:rPr>
          <w:color w:val="auto"/>
          <w:sz w:val="21"/>
          <w:szCs w:val="21"/>
          <w:lang w:eastAsia="en-US"/>
        </w:rPr>
        <w:t>.</w:t>
      </w:r>
    </w:p>
    <w:bookmarkEnd w:id="6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</w:t>
      </w:r>
      <w:r w:rsidR="00C72E4C" w:rsidRPr="0038425B">
        <w:rPr>
          <w:sz w:val="21"/>
          <w:szCs w:val="21"/>
          <w:lang w:eastAsia="en-US"/>
        </w:rPr>
        <w:t>2</w:t>
      </w:r>
      <w:r w:rsidR="007B5B9F" w:rsidRPr="0038425B">
        <w:rPr>
          <w:sz w:val="21"/>
          <w:szCs w:val="21"/>
          <w:lang w:eastAsia="en-US"/>
        </w:rPr>
        <w:t>1</w:t>
      </w:r>
      <w:r w:rsidR="00B516BC" w:rsidRPr="0038425B">
        <w:rPr>
          <w:sz w:val="21"/>
          <w:szCs w:val="21"/>
          <w:lang w:eastAsia="en-US"/>
        </w:rPr>
        <w:t xml:space="preserve">. </w:t>
      </w:r>
      <w:r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A2F3A49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005577" w:rsidRPr="00005577">
        <w:rPr>
          <w:b/>
          <w:sz w:val="21"/>
          <w:szCs w:val="21"/>
          <w:lang w:eastAsia="en-US"/>
        </w:rPr>
        <w:t xml:space="preserve">+7 (8482) 68-60-05, </w:t>
      </w:r>
      <w:r w:rsidR="00F8030A" w:rsidRPr="0038425B">
        <w:rPr>
          <w:sz w:val="21"/>
          <w:szCs w:val="21"/>
          <w:lang w:eastAsia="en-US"/>
        </w:rPr>
        <w:t>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0111E6D3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  <w:r w:rsidR="00461891">
        <w:rPr>
          <w:sz w:val="21"/>
          <w:szCs w:val="21"/>
          <w:lang w:eastAsia="en-US"/>
        </w:rPr>
        <w:t>.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56A5D441" w14:textId="4469F5CD" w:rsidR="00AE2E13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</w:t>
      </w:r>
      <w:r w:rsidR="00AE2E13" w:rsidRPr="00AE2E13">
        <w:rPr>
          <w:sz w:val="21"/>
          <w:szCs w:val="21"/>
          <w:lang w:eastAsia="en-US"/>
        </w:rPr>
        <w:t xml:space="preserve">Решению Думы городского округа Тольятти Самарской области от 4 июля 2018 г. </w:t>
      </w:r>
      <w:r w:rsidR="00987F87">
        <w:rPr>
          <w:sz w:val="21"/>
          <w:szCs w:val="21"/>
          <w:lang w:eastAsia="en-US"/>
        </w:rPr>
        <w:t>№</w:t>
      </w:r>
      <w:r w:rsidR="00AE2E13" w:rsidRPr="00AE2E13">
        <w:rPr>
          <w:sz w:val="21"/>
          <w:szCs w:val="21"/>
          <w:lang w:eastAsia="en-US"/>
        </w:rPr>
        <w:t>1789 "О Правилах благоустройства территории городского округа Тольятти".</w:t>
      </w:r>
    </w:p>
    <w:p w14:paraId="09B35A8D" w14:textId="739FDB1D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580E18DF" w14:textId="03947CA7" w:rsidR="00CF4D32" w:rsidRPr="00C6479D" w:rsidRDefault="00287613" w:rsidP="00CF4D32">
      <w:pPr>
        <w:tabs>
          <w:tab w:val="left" w:pos="1418"/>
        </w:tabs>
        <w:ind w:firstLine="567"/>
        <w:jc w:val="both"/>
        <w:rPr>
          <w:color w:val="auto"/>
          <w:sz w:val="22"/>
          <w:szCs w:val="22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</w:t>
      </w:r>
      <w:r w:rsidR="00CF4D32">
        <w:rPr>
          <w:sz w:val="21"/>
          <w:szCs w:val="21"/>
          <w:lang w:eastAsia="en-US"/>
        </w:rPr>
        <w:t xml:space="preserve">твующим законодательством часы, </w:t>
      </w:r>
      <w:r w:rsidR="00CF4D32" w:rsidRPr="00C6479D">
        <w:rPr>
          <w:color w:val="auto"/>
          <w:sz w:val="22"/>
          <w:szCs w:val="22"/>
          <w:lang w:eastAsia="en-US"/>
        </w:rPr>
        <w:t>а также соблюдать Закон Самарской области от 13 января 2014 г. N 7-ГД "Об обеспечении тишины и покоя граждан на территории Самарской области".</w:t>
      </w:r>
    </w:p>
    <w:p w14:paraId="0EB2A40E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27EB02C4" w14:textId="77777777" w:rsidR="009624A6" w:rsidRDefault="00F8030A" w:rsidP="00001113">
      <w:pPr>
        <w:pStyle w:val="ab"/>
        <w:numPr>
          <w:ilvl w:val="0"/>
          <w:numId w:val="9"/>
        </w:numPr>
        <w:tabs>
          <w:tab w:val="left" w:pos="851"/>
          <w:tab w:val="left" w:pos="1418"/>
        </w:tabs>
        <w:ind w:left="0"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</w:t>
      </w:r>
      <w:r w:rsidR="009624A6">
        <w:rPr>
          <w:sz w:val="21"/>
          <w:szCs w:val="21"/>
          <w:lang w:eastAsia="en-US"/>
        </w:rPr>
        <w:t>.</w:t>
      </w:r>
    </w:p>
    <w:p w14:paraId="066D22F2" w14:textId="5E3810D7" w:rsidR="00F8030A" w:rsidRPr="009624A6" w:rsidRDefault="00287613" w:rsidP="009624A6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2</w:t>
      </w:r>
      <w:r w:rsidR="00F8030A" w:rsidRPr="009624A6">
        <w:rPr>
          <w:sz w:val="21"/>
          <w:szCs w:val="21"/>
          <w:lang w:eastAsia="en-US"/>
        </w:rPr>
        <w:t>.2.32.</w:t>
      </w:r>
      <w:r w:rsidR="00EF4F66" w:rsidRPr="009624A6">
        <w:rPr>
          <w:sz w:val="21"/>
          <w:szCs w:val="21"/>
          <w:lang w:eastAsia="en-US"/>
        </w:rPr>
        <w:tab/>
      </w:r>
      <w:r w:rsidR="00F8030A" w:rsidRPr="009624A6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9624A6">
        <w:rPr>
          <w:sz w:val="21"/>
          <w:szCs w:val="21"/>
          <w:lang w:eastAsia="en-US"/>
        </w:rPr>
        <w:t>организацией</w:t>
      </w:r>
      <w:r w:rsidR="00F8030A" w:rsidRPr="009624A6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СанПиН 2.2.1/2.1.1.1200-03 «Санитарно-защитные зоны и санитарная классификация предприятий, сооружений и иных объектов».   </w:t>
      </w:r>
    </w:p>
    <w:p w14:paraId="23E25EA7" w14:textId="744996FD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276332">
        <w:rPr>
          <w:sz w:val="21"/>
          <w:szCs w:val="21"/>
          <w:lang w:eastAsia="en-US"/>
        </w:rPr>
        <w:t xml:space="preserve">18 </w:t>
      </w:r>
      <w:r w:rsidR="004B24D3" w:rsidRPr="004B24D3">
        <w:rPr>
          <w:sz w:val="21"/>
          <w:szCs w:val="21"/>
          <w:lang w:eastAsia="en-US"/>
        </w:rPr>
        <w:t>бульвар Итальянский, город Тольятти</w:t>
      </w:r>
      <w:r w:rsidR="004B24D3">
        <w:rPr>
          <w:sz w:val="21"/>
          <w:szCs w:val="21"/>
          <w:lang w:eastAsia="en-US"/>
        </w:rPr>
        <w:t>.</w:t>
      </w:r>
    </w:p>
    <w:p w14:paraId="3E56041C" w14:textId="5CEE3F7D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 xml:space="preserve">Соблюдать Правила проживания в многоквартирном доме, </w:t>
      </w:r>
      <w:r w:rsidR="00A733D9" w:rsidRPr="00A733D9">
        <w:rPr>
          <w:sz w:val="21"/>
          <w:szCs w:val="21"/>
          <w:lang w:eastAsia="en-US"/>
        </w:rPr>
        <w:t>Правил</w:t>
      </w:r>
      <w:r w:rsidR="00A733D9">
        <w:rPr>
          <w:sz w:val="21"/>
          <w:szCs w:val="21"/>
          <w:lang w:eastAsia="en-US"/>
        </w:rPr>
        <w:t>а</w:t>
      </w:r>
      <w:r w:rsidR="00A733D9" w:rsidRPr="00A733D9">
        <w:rPr>
          <w:sz w:val="21"/>
          <w:szCs w:val="21"/>
          <w:lang w:eastAsia="en-US"/>
        </w:rPr>
        <w:t xml:space="preserve"> внутриобъектового и пропускного режима, действующих на территории жилого комплекса «Южный Бульвар».</w:t>
      </w:r>
      <w:r w:rsidR="00A733D9">
        <w:rPr>
          <w:sz w:val="21"/>
          <w:szCs w:val="21"/>
          <w:lang w:eastAsia="en-US"/>
        </w:rPr>
        <w:t xml:space="preserve"> </w:t>
      </w:r>
      <w:r w:rsidR="00D478E8" w:rsidRPr="0038425B">
        <w:rPr>
          <w:sz w:val="21"/>
          <w:szCs w:val="21"/>
          <w:lang w:eastAsia="en-US"/>
        </w:rPr>
        <w:t>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обработку персональных данных Собственников и иных лиц, пользующихся 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>на общем собрании 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5E6A2C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5E6A2C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5E6A2C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66AD4443" w:rsidR="007A63B9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5"/>
    </w:p>
    <w:p w14:paraId="20209BDA" w14:textId="0E0E99DF" w:rsidR="00F42CB8" w:rsidRPr="0038425B" w:rsidRDefault="00F42CB8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F42CB8">
        <w:rPr>
          <w:rStyle w:val="CharStyle3"/>
          <w:b w:val="0"/>
          <w:bCs w:val="0"/>
          <w:sz w:val="21"/>
          <w:szCs w:val="21"/>
          <w:lang w:eastAsia="en-US"/>
        </w:rPr>
        <w:t>3.3.</w:t>
      </w:r>
      <w:r>
        <w:rPr>
          <w:rStyle w:val="CharStyle3"/>
          <w:b w:val="0"/>
          <w:bCs w:val="0"/>
          <w:sz w:val="21"/>
          <w:szCs w:val="21"/>
          <w:lang w:eastAsia="en-US"/>
        </w:rPr>
        <w:t>3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По результатам работы, а именно выполнения пунктов 3.3.1.-3.3.</w:t>
      </w:r>
      <w:r>
        <w:rPr>
          <w:rStyle w:val="CharStyle3"/>
          <w:b w:val="0"/>
          <w:bCs w:val="0"/>
          <w:sz w:val="21"/>
          <w:szCs w:val="21"/>
          <w:lang w:eastAsia="en-US"/>
        </w:rPr>
        <w:t>2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настоящего договора председателю</w:t>
      </w:r>
      <w:r w:rsidR="00E05904">
        <w:rPr>
          <w:rStyle w:val="CharStyle3"/>
          <w:b w:val="0"/>
          <w:bCs w:val="0"/>
          <w:sz w:val="21"/>
          <w:szCs w:val="21"/>
          <w:lang w:eastAsia="en-US"/>
        </w:rPr>
        <w:t xml:space="preserve"> Совета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 xml:space="preserve"> выплачивается ежемесячное вознаграждение, выплачиваемое собственниками помещений многоквартирного дома (с учетом налогов), в размере, определенном общим собранием собственников помещений в многоквартирном доме, исходя из фактически собранной Управляющей организацией суммы и на основании отчета о проделанной работе (предоставляемого до 3 числа месяца, следующего за отчетным) на банковский счет председателя. Сумма вознаграждения председателю совета многоквартирного дома указывается в платежных документах, предъявляемых ежемесячно собственникам помещений многоквартирного дома отдельной строкой. Расчет и уплату НДФЛ с вознаграждения осуществляет Управляющая организация.</w:t>
      </w:r>
    </w:p>
    <w:p w14:paraId="3AEA7CE7" w14:textId="77777777" w:rsidR="00F42CB8" w:rsidRDefault="00F42CB8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3"/>
          <w:b/>
          <w:bCs/>
          <w:color w:val="000000"/>
          <w:sz w:val="21"/>
          <w:szCs w:val="21"/>
          <w:lang w:eastAsia="en-US"/>
        </w:rPr>
      </w:pPr>
    </w:p>
    <w:p w14:paraId="52148558" w14:textId="1EE46459" w:rsidR="00A06472" w:rsidRPr="007A6E60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7A6E60">
        <w:rPr>
          <w:sz w:val="21"/>
          <w:szCs w:val="21"/>
        </w:rPr>
        <w:tab/>
      </w:r>
      <w:r w:rsidR="00593E50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25E4EBB2" w14:textId="54B86327" w:rsidR="00C62AF7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7A6E60">
        <w:rPr>
          <w:sz w:val="21"/>
          <w:szCs w:val="21"/>
        </w:rPr>
        <w:t>4</w:t>
      </w:r>
      <w:r w:rsidR="00D70764" w:rsidRPr="007A6E60">
        <w:rPr>
          <w:sz w:val="21"/>
          <w:szCs w:val="21"/>
        </w:rPr>
        <w:t>.1.</w:t>
      </w:r>
      <w:r w:rsidR="00EF4F66" w:rsidRPr="007A6E60">
        <w:rPr>
          <w:sz w:val="21"/>
          <w:szCs w:val="21"/>
        </w:rPr>
        <w:tab/>
      </w:r>
      <w:r w:rsidR="00C62AF7" w:rsidRPr="007A6E60">
        <w:rPr>
          <w:sz w:val="21"/>
          <w:szCs w:val="21"/>
        </w:rPr>
        <w:t>Цена договора устанавливается в размере стоимости выполненных работ, оказанных услуг по содержанию жилого помещения, а также стоимости иных работ, услуг, которые составляют предмет настоящего договора и которые предоставляет Управляющая организация по настоящему договору</w:t>
      </w:r>
      <w:r w:rsidR="007A6E60" w:rsidRPr="007A6E60">
        <w:rPr>
          <w:sz w:val="21"/>
          <w:szCs w:val="21"/>
        </w:rPr>
        <w:t>.</w:t>
      </w:r>
    </w:p>
    <w:p w14:paraId="27E7DEF9" w14:textId="4AAE905C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226220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226220">
        <w:rPr>
          <w:color w:val="auto"/>
          <w:sz w:val="21"/>
          <w:szCs w:val="21"/>
        </w:rPr>
        <w:t>4</w:t>
      </w:r>
      <w:r w:rsidR="00D70764" w:rsidRPr="00226220">
        <w:rPr>
          <w:color w:val="auto"/>
          <w:sz w:val="21"/>
          <w:szCs w:val="21"/>
        </w:rPr>
        <w:t>.</w:t>
      </w:r>
      <w:r w:rsidR="00940106" w:rsidRPr="00226220">
        <w:rPr>
          <w:color w:val="auto"/>
          <w:sz w:val="21"/>
          <w:szCs w:val="21"/>
        </w:rPr>
        <w:t>6</w:t>
      </w:r>
      <w:r w:rsidR="00D70764" w:rsidRPr="00226220">
        <w:rPr>
          <w:color w:val="auto"/>
          <w:sz w:val="21"/>
          <w:szCs w:val="21"/>
        </w:rPr>
        <w:t>.</w:t>
      </w:r>
      <w:r w:rsidR="00EF4F66" w:rsidRPr="00226220">
        <w:rPr>
          <w:color w:val="auto"/>
          <w:sz w:val="21"/>
          <w:szCs w:val="21"/>
        </w:rPr>
        <w:tab/>
      </w:r>
      <w:r w:rsidR="00D70764" w:rsidRPr="00226220">
        <w:rPr>
          <w:color w:val="auto"/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604ECB83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</w:t>
      </w:r>
      <w:r w:rsidR="00FD6B80">
        <w:rPr>
          <w:color w:val="auto"/>
          <w:sz w:val="21"/>
          <w:szCs w:val="21"/>
        </w:rPr>
        <w:t xml:space="preserve"> и др.</w:t>
      </w:r>
      <w:r w:rsidR="00180FE9" w:rsidRPr="0038425B">
        <w:rPr>
          <w:color w:val="auto"/>
          <w:sz w:val="21"/>
          <w:szCs w:val="21"/>
        </w:rPr>
        <w:t>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28ADB19D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</w:t>
      </w:r>
      <w:r w:rsidR="00D67AA3">
        <w:rPr>
          <w:color w:val="auto"/>
          <w:sz w:val="21"/>
          <w:szCs w:val="21"/>
        </w:rPr>
        <w:t>ет средств, накопленных на спец</w:t>
      </w:r>
      <w:r w:rsidR="00FB48CB" w:rsidRPr="0038425B">
        <w:rPr>
          <w:color w:val="auto"/>
          <w:sz w:val="21"/>
          <w:szCs w:val="21"/>
        </w:rPr>
        <w:t>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2884ED9E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BC7FB1">
        <w:rPr>
          <w:color w:val="auto"/>
          <w:sz w:val="21"/>
          <w:szCs w:val="21"/>
        </w:rPr>
        <w:t>.</w:t>
      </w:r>
    </w:p>
    <w:p w14:paraId="35A5E404" w14:textId="3B230210" w:rsidR="00D70764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 xml:space="preserve">платы за жилое </w:t>
      </w:r>
      <w:r w:rsidR="009A36C8" w:rsidRPr="0038425B">
        <w:rPr>
          <w:sz w:val="21"/>
          <w:szCs w:val="21"/>
        </w:rPr>
        <w:lastRenderedPageBreak/>
        <w:t>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1FA7E243" w:rsidR="007A63B9" w:rsidRPr="00BD130B" w:rsidRDefault="00B518BE" w:rsidP="0060258F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</w:t>
      </w:r>
      <w:r w:rsidR="00CF51F7" w:rsidRPr="00BD130B">
        <w:rPr>
          <w:color w:val="auto"/>
          <w:sz w:val="21"/>
          <w:szCs w:val="21"/>
        </w:rPr>
        <w:t>на цели, определенные в решении общего собрания при наделении полномочиями управляющей организации на заключение договоров об использовании общего имущества многоквартирного дома от имени собственников.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</w:t>
      </w:r>
      <w:r w:rsidR="00B94F9B" w:rsidRPr="00515077">
        <w:rPr>
          <w:color w:val="auto"/>
          <w:sz w:val="21"/>
          <w:szCs w:val="21"/>
          <w:shd w:val="clear" w:color="auto" w:fill="FFFFFF"/>
        </w:rPr>
        <w:t>,</w:t>
      </w:r>
      <w:r w:rsidRPr="00515077">
        <w:rPr>
          <w:color w:val="auto"/>
          <w:sz w:val="21"/>
          <w:szCs w:val="21"/>
          <w:shd w:val="clear" w:color="auto" w:fill="FFFFFF"/>
        </w:rPr>
        <w:t xml:space="preserve"> </w:t>
      </w:r>
      <w:r w:rsidR="005D50B1" w:rsidRPr="00515077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001113">
      <w:pPr>
        <w:pStyle w:val="ab"/>
        <w:numPr>
          <w:ilvl w:val="0"/>
          <w:numId w:val="6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lastRenderedPageBreak/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1D9B43E8" w:rsidR="00C61AEA" w:rsidRPr="00FB393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9F5451">
        <w:rPr>
          <w:sz w:val="21"/>
          <w:szCs w:val="21"/>
        </w:rPr>
        <w:t>7.2.</w:t>
      </w:r>
      <w:r w:rsidR="001D2739" w:rsidRPr="009F5451">
        <w:rPr>
          <w:sz w:val="21"/>
          <w:szCs w:val="21"/>
        </w:rPr>
        <w:t xml:space="preserve"> </w:t>
      </w:r>
      <w:r w:rsidR="0092376C" w:rsidRPr="009F5451">
        <w:rPr>
          <w:sz w:val="21"/>
          <w:szCs w:val="21"/>
        </w:rPr>
        <w:t xml:space="preserve">Оказание услуг </w:t>
      </w:r>
      <w:r w:rsidR="003816E2" w:rsidRPr="009F5451">
        <w:rPr>
          <w:sz w:val="21"/>
          <w:szCs w:val="21"/>
        </w:rPr>
        <w:t xml:space="preserve">и выполнение работ </w:t>
      </w:r>
      <w:r w:rsidR="0092376C" w:rsidRPr="009F5451">
        <w:rPr>
          <w:sz w:val="21"/>
          <w:szCs w:val="21"/>
        </w:rPr>
        <w:t xml:space="preserve">подтверждается </w:t>
      </w:r>
      <w:r w:rsidR="003816E2" w:rsidRPr="009F5451">
        <w:rPr>
          <w:sz w:val="21"/>
          <w:szCs w:val="21"/>
        </w:rPr>
        <w:t xml:space="preserve">путем подписания </w:t>
      </w:r>
      <w:bookmarkStart w:id="7" w:name="_Hlk36766527"/>
      <w:r w:rsidR="001D2739" w:rsidRPr="009F5451">
        <w:rPr>
          <w:sz w:val="21"/>
          <w:szCs w:val="21"/>
        </w:rPr>
        <w:t>Председате</w:t>
      </w:r>
      <w:r w:rsidR="003816E2" w:rsidRPr="009F5451">
        <w:rPr>
          <w:sz w:val="21"/>
          <w:szCs w:val="21"/>
        </w:rPr>
        <w:t>лем</w:t>
      </w:r>
      <w:r w:rsidR="001D2739" w:rsidRPr="009F5451">
        <w:rPr>
          <w:sz w:val="21"/>
          <w:szCs w:val="21"/>
        </w:rPr>
        <w:t xml:space="preserve"> совета МКД </w:t>
      </w:r>
      <w:r w:rsidR="00C61AEA" w:rsidRPr="009F5451">
        <w:rPr>
          <w:sz w:val="21"/>
          <w:szCs w:val="21"/>
        </w:rPr>
        <w:t>а в его отсутствие одним из членов совета МКД, либо ин</w:t>
      </w:r>
      <w:r w:rsidR="00AA408A" w:rsidRPr="009F5451">
        <w:rPr>
          <w:sz w:val="21"/>
          <w:szCs w:val="21"/>
        </w:rPr>
        <w:t>ым</w:t>
      </w:r>
      <w:r w:rsidR="00C61AEA" w:rsidRPr="009F5451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7"/>
      <w:r w:rsidR="003816E2" w:rsidRPr="009F5451">
        <w:rPr>
          <w:sz w:val="21"/>
          <w:szCs w:val="21"/>
        </w:rPr>
        <w:t>акт</w:t>
      </w:r>
      <w:r w:rsidR="00C61AEA" w:rsidRPr="009F5451">
        <w:rPr>
          <w:sz w:val="21"/>
          <w:szCs w:val="21"/>
        </w:rPr>
        <w:t>ов</w:t>
      </w:r>
      <w:r w:rsidR="003816E2" w:rsidRPr="009F5451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услуг </w:t>
      </w:r>
      <w:r w:rsidR="00A22371" w:rsidRPr="009F5451">
        <w:rPr>
          <w:sz w:val="21"/>
          <w:szCs w:val="21"/>
        </w:rPr>
        <w:t xml:space="preserve"> (далее – Акт) </w:t>
      </w:r>
      <w:r w:rsidR="003816E2" w:rsidRPr="009F5451">
        <w:rPr>
          <w:sz w:val="21"/>
          <w:szCs w:val="21"/>
        </w:rPr>
        <w:t>в доме от лица всех собственников помещений в МКД</w:t>
      </w:r>
      <w:r w:rsidR="00EB0659" w:rsidRPr="009F5451">
        <w:rPr>
          <w:sz w:val="21"/>
          <w:szCs w:val="21"/>
        </w:rPr>
        <w:t xml:space="preserve"> согласно форме, </w:t>
      </w:r>
      <w:r w:rsidR="00EB0659" w:rsidRPr="00FB393D">
        <w:rPr>
          <w:sz w:val="21"/>
          <w:szCs w:val="21"/>
        </w:rPr>
        <w:t>определенной Приложением №1</w:t>
      </w:r>
      <w:r w:rsidR="00B42D51">
        <w:rPr>
          <w:sz w:val="21"/>
          <w:szCs w:val="21"/>
        </w:rPr>
        <w:t>0</w:t>
      </w:r>
      <w:r w:rsidR="003816E2" w:rsidRPr="00FB393D">
        <w:rPr>
          <w:sz w:val="21"/>
          <w:szCs w:val="21"/>
        </w:rPr>
        <w:t xml:space="preserve">. </w:t>
      </w:r>
    </w:p>
    <w:p w14:paraId="7FBA2078" w14:textId="0AF2E898" w:rsidR="002B6983" w:rsidRPr="00FB393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8" w:name="_Hlk36765210"/>
      <w:r w:rsidRPr="00FB393D">
        <w:rPr>
          <w:sz w:val="21"/>
          <w:szCs w:val="21"/>
        </w:rPr>
        <w:t>П</w:t>
      </w:r>
      <w:bookmarkStart w:id="9" w:name="_Hlk36765722"/>
      <w:r w:rsidRPr="00FB393D">
        <w:rPr>
          <w:sz w:val="21"/>
          <w:szCs w:val="21"/>
        </w:rPr>
        <w:t>редложение</w:t>
      </w:r>
      <w:r w:rsidR="00AC6880" w:rsidRPr="00FB393D">
        <w:rPr>
          <w:sz w:val="21"/>
          <w:szCs w:val="21"/>
        </w:rPr>
        <w:t xml:space="preserve"> </w:t>
      </w:r>
      <w:bookmarkStart w:id="10" w:name="_Hlk36763705"/>
      <w:r w:rsidRPr="00FB393D">
        <w:rPr>
          <w:sz w:val="21"/>
          <w:szCs w:val="21"/>
        </w:rPr>
        <w:t>ознакомиться</w:t>
      </w:r>
      <w:r w:rsidR="00E65C7A" w:rsidRPr="00FB393D">
        <w:rPr>
          <w:sz w:val="21"/>
          <w:szCs w:val="21"/>
        </w:rPr>
        <w:t xml:space="preserve"> (рассмотреть)</w:t>
      </w:r>
      <w:r w:rsidRPr="00FB393D">
        <w:rPr>
          <w:sz w:val="21"/>
          <w:szCs w:val="21"/>
        </w:rPr>
        <w:t xml:space="preserve"> и подписать акт </w:t>
      </w:r>
      <w:bookmarkEnd w:id="10"/>
      <w:r w:rsidRPr="00FB393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FB393D">
        <w:rPr>
          <w:sz w:val="21"/>
          <w:szCs w:val="21"/>
        </w:rPr>
        <w:t>Председател</w:t>
      </w:r>
      <w:r w:rsidRPr="00FB393D">
        <w:rPr>
          <w:sz w:val="21"/>
          <w:szCs w:val="21"/>
        </w:rPr>
        <w:t>ю</w:t>
      </w:r>
      <w:r w:rsidR="00AC6880" w:rsidRPr="00FB393D">
        <w:rPr>
          <w:sz w:val="21"/>
          <w:szCs w:val="21"/>
        </w:rPr>
        <w:t xml:space="preserve"> совета МКД</w:t>
      </w:r>
      <w:r w:rsidR="00082109" w:rsidRPr="00FB393D">
        <w:rPr>
          <w:sz w:val="21"/>
          <w:szCs w:val="21"/>
        </w:rPr>
        <w:t>, а в случае его отсутствия одно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из членов совета МКД, либо ино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>, уполномоченно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решением общего собрания собственник</w:t>
      </w:r>
      <w:r w:rsidRPr="00FB393D">
        <w:rPr>
          <w:sz w:val="21"/>
          <w:szCs w:val="21"/>
        </w:rPr>
        <w:t>у</w:t>
      </w:r>
      <w:r w:rsidR="00A22371" w:rsidRPr="00FB393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FB393D">
        <w:rPr>
          <w:sz w:val="21"/>
          <w:szCs w:val="21"/>
        </w:rPr>
        <w:t>квартала</w:t>
      </w:r>
      <w:r w:rsidR="00A22371" w:rsidRPr="00FB393D">
        <w:rPr>
          <w:sz w:val="21"/>
          <w:szCs w:val="21"/>
        </w:rPr>
        <w:t xml:space="preserve"> хозяйственного года</w:t>
      </w:r>
      <w:r w:rsidR="003F1FD2" w:rsidRPr="00FB393D">
        <w:rPr>
          <w:sz w:val="21"/>
          <w:szCs w:val="21"/>
        </w:rPr>
        <w:t>,</w:t>
      </w:r>
      <w:r w:rsidR="00082109" w:rsidRPr="00FB393D">
        <w:rPr>
          <w:sz w:val="21"/>
          <w:szCs w:val="21"/>
        </w:rPr>
        <w:t xml:space="preserve"> </w:t>
      </w:r>
      <w:r w:rsidR="006E0670" w:rsidRPr="00FB393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FB393D">
        <w:rPr>
          <w:sz w:val="21"/>
          <w:szCs w:val="21"/>
        </w:rPr>
        <w:t>такого предложения</w:t>
      </w:r>
      <w:r w:rsidR="006E0670" w:rsidRPr="00FB393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FB393D">
        <w:rPr>
          <w:sz w:val="21"/>
          <w:szCs w:val="21"/>
        </w:rPr>
        <w:t>одного из указанных в настоящем пункте собственников МКД</w:t>
      </w:r>
      <w:r w:rsidR="006E0670" w:rsidRPr="00FB393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FB393D">
        <w:rPr>
          <w:sz w:val="21"/>
          <w:szCs w:val="21"/>
        </w:rPr>
        <w:t xml:space="preserve">. Подтверждением доставки сообщения </w:t>
      </w:r>
      <w:r w:rsidR="00A22371" w:rsidRPr="00FB393D">
        <w:rPr>
          <w:sz w:val="21"/>
          <w:szCs w:val="21"/>
        </w:rPr>
        <w:t xml:space="preserve">с предложением ознакомиться и подписать Акт </w:t>
      </w:r>
      <w:r w:rsidR="00AC6880" w:rsidRPr="00FB393D">
        <w:rPr>
          <w:sz w:val="21"/>
          <w:szCs w:val="21"/>
        </w:rPr>
        <w:t xml:space="preserve">является отчет о доставке, </w:t>
      </w:r>
      <w:bookmarkEnd w:id="8"/>
      <w:r w:rsidR="00AC6880" w:rsidRPr="00FB393D">
        <w:rPr>
          <w:sz w:val="21"/>
          <w:szCs w:val="21"/>
        </w:rPr>
        <w:t>к</w:t>
      </w:r>
      <w:bookmarkEnd w:id="9"/>
      <w:r w:rsidR="00AC6880" w:rsidRPr="00FB393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FB393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FB393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В случае неявки Председателя совета МКД</w:t>
      </w:r>
      <w:r w:rsidR="003F1FD2" w:rsidRPr="00FB393D">
        <w:rPr>
          <w:sz w:val="21"/>
          <w:szCs w:val="21"/>
        </w:rPr>
        <w:t xml:space="preserve"> или иного правомочного лица</w:t>
      </w:r>
      <w:r w:rsidRPr="00FB393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FB393D">
        <w:rPr>
          <w:sz w:val="21"/>
          <w:szCs w:val="21"/>
        </w:rPr>
        <w:t>мотивированных возражений</w:t>
      </w:r>
      <w:r w:rsidRPr="00FB393D">
        <w:rPr>
          <w:sz w:val="21"/>
          <w:szCs w:val="21"/>
        </w:rPr>
        <w:t xml:space="preserve"> в течение </w:t>
      </w:r>
      <w:r w:rsidR="00831B3F" w:rsidRPr="00FB393D">
        <w:rPr>
          <w:sz w:val="21"/>
          <w:szCs w:val="21"/>
        </w:rPr>
        <w:t>30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>календарных</w:t>
      </w:r>
      <w:r w:rsidRPr="00FB393D">
        <w:rPr>
          <w:sz w:val="21"/>
          <w:szCs w:val="21"/>
        </w:rPr>
        <w:t xml:space="preserve"> дней со дня </w:t>
      </w:r>
      <w:r w:rsidR="003F1FD2" w:rsidRPr="00FB393D">
        <w:rPr>
          <w:sz w:val="21"/>
          <w:szCs w:val="21"/>
        </w:rPr>
        <w:t>подтвержденной доставки предложения ознакомиться и подписать Акт,</w:t>
      </w:r>
      <w:r w:rsidRPr="00FB393D">
        <w:rPr>
          <w:sz w:val="21"/>
          <w:szCs w:val="21"/>
        </w:rPr>
        <w:t xml:space="preserve"> выполненны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работ</w:t>
      </w:r>
      <w:r w:rsidR="003F1FD2" w:rsidRPr="00FB393D">
        <w:rPr>
          <w:sz w:val="21"/>
          <w:szCs w:val="21"/>
        </w:rPr>
        <w:t>ы</w:t>
      </w:r>
      <w:r w:rsidRPr="00FB393D">
        <w:rPr>
          <w:sz w:val="21"/>
          <w:szCs w:val="21"/>
        </w:rPr>
        <w:t>, оказанны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услуг</w:t>
      </w:r>
      <w:r w:rsidR="003F1FD2" w:rsidRPr="00FB393D">
        <w:rPr>
          <w:sz w:val="21"/>
          <w:szCs w:val="21"/>
        </w:rPr>
        <w:t>и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 xml:space="preserve">считаются принятыми всеми собственниками. Акт </w:t>
      </w:r>
      <w:r w:rsidRPr="00FB393D">
        <w:rPr>
          <w:sz w:val="21"/>
          <w:szCs w:val="21"/>
        </w:rPr>
        <w:t>подписыв</w:t>
      </w:r>
      <w:r w:rsidR="00831B3F" w:rsidRPr="00FB393D">
        <w:rPr>
          <w:sz w:val="21"/>
          <w:szCs w:val="21"/>
        </w:rPr>
        <w:t>ае</w:t>
      </w:r>
      <w:r w:rsidRPr="00FB393D">
        <w:rPr>
          <w:sz w:val="21"/>
          <w:szCs w:val="21"/>
        </w:rPr>
        <w:t>тся Управляющей организацией в одностороннем порядке</w:t>
      </w:r>
      <w:r w:rsidR="00CE1347" w:rsidRPr="00FB393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7.3. </w:t>
      </w:r>
      <w:r w:rsidR="0041060A" w:rsidRPr="0038425B">
        <w:rPr>
          <w:sz w:val="21"/>
          <w:szCs w:val="21"/>
        </w:rPr>
        <w:t xml:space="preserve">Управляющая организация ежегодно в течение </w:t>
      </w:r>
      <w:r w:rsidR="0015532A" w:rsidRPr="0038425B">
        <w:rPr>
          <w:sz w:val="21"/>
          <w:szCs w:val="21"/>
        </w:rPr>
        <w:t>второго</w:t>
      </w:r>
      <w:r w:rsidR="0041060A" w:rsidRPr="0038425B">
        <w:rPr>
          <w:sz w:val="21"/>
          <w:szCs w:val="21"/>
        </w:rPr>
        <w:t xml:space="preserve"> квартала текущего года обязана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1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1C39426E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</w:t>
      </w:r>
      <w:r w:rsidR="00C73373">
        <w:rPr>
          <w:sz w:val="21"/>
          <w:szCs w:val="21"/>
        </w:rPr>
        <w:t>собственности помещения в много</w:t>
      </w:r>
      <w:r w:rsidRPr="0038425B">
        <w:rPr>
          <w:sz w:val="21"/>
          <w:szCs w:val="21"/>
        </w:rPr>
        <w:t xml:space="preserve">квартирном доме после вступления в силу </w:t>
      </w:r>
      <w:r w:rsidRPr="0038425B">
        <w:rPr>
          <w:sz w:val="21"/>
          <w:szCs w:val="21"/>
        </w:rPr>
        <w:lastRenderedPageBreak/>
        <w:t xml:space="preserve">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4140E3AB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 xml:space="preserve">Приложение №9 - </w:t>
      </w:r>
      <w:r w:rsidR="00215C83" w:rsidRPr="00215C83">
        <w:rPr>
          <w:i/>
          <w:iCs/>
          <w:sz w:val="21"/>
          <w:szCs w:val="21"/>
        </w:rPr>
        <w:t>Правила внутриобъектового и пропускного режима, действующих на территории жилого комплекса «Южный Бульвар»</w:t>
      </w:r>
      <w:r w:rsidR="00215C83">
        <w:rPr>
          <w:i/>
          <w:iCs/>
          <w:sz w:val="21"/>
          <w:szCs w:val="21"/>
        </w:rPr>
        <w:t>.</w:t>
      </w:r>
    </w:p>
    <w:p w14:paraId="7D01597E" w14:textId="3B6F80E8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215C83">
        <w:rPr>
          <w:rStyle w:val="CharStyle3"/>
          <w:b w:val="0"/>
          <w:bCs w:val="0"/>
          <w:i/>
          <w:iCs/>
          <w:sz w:val="21"/>
          <w:szCs w:val="21"/>
        </w:rPr>
        <w:t>Приложение №1</w:t>
      </w:r>
      <w:r w:rsidR="00B42D51">
        <w:rPr>
          <w:rStyle w:val="CharStyle3"/>
          <w:b w:val="0"/>
          <w:bCs w:val="0"/>
          <w:i/>
          <w:iCs/>
          <w:sz w:val="21"/>
          <w:szCs w:val="21"/>
        </w:rPr>
        <w:t>0</w:t>
      </w:r>
      <w:r w:rsidRPr="00215C83">
        <w:rPr>
          <w:rStyle w:val="CharStyle3"/>
          <w:b w:val="0"/>
          <w:bCs w:val="0"/>
          <w:i/>
          <w:iCs/>
          <w:sz w:val="21"/>
          <w:szCs w:val="21"/>
        </w:rPr>
        <w:t xml:space="preserve"> - </w:t>
      </w:r>
      <w:bookmarkStart w:id="12" w:name="_Hlk32416309"/>
      <w:r w:rsidRPr="00215C83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2"/>
      <w:r w:rsidRPr="00215C83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77777777" w:rsidR="007A63B9" w:rsidRPr="00C264A0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C264A0">
              <w:rPr>
                <w:rStyle w:val="CharStyle3"/>
                <w:bCs w:val="0"/>
                <w:color w:val="000000"/>
                <w:sz w:val="20"/>
                <w:szCs w:val="20"/>
              </w:rPr>
              <w:t>ООО «УК «Территория комфорта»</w:t>
            </w:r>
          </w:p>
          <w:p w14:paraId="7547DDE8" w14:textId="1E8AB525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Юридический адрес: </w:t>
            </w:r>
            <w:r w:rsidRPr="007161FE">
              <w:rPr>
                <w:sz w:val="20"/>
                <w:szCs w:val="20"/>
              </w:rPr>
              <w:t>445044, РФ, Самарская обл., г. Тольятти,</w:t>
            </w:r>
            <w:r>
              <w:rPr>
                <w:sz w:val="20"/>
                <w:szCs w:val="20"/>
              </w:rPr>
              <w:t xml:space="preserve"> </w:t>
            </w:r>
            <w:r w:rsidRPr="007161FE">
              <w:rPr>
                <w:sz w:val="20"/>
                <w:szCs w:val="20"/>
              </w:rPr>
              <w:t>бульвар Итальянский, д. 18, пом. Н1</w:t>
            </w:r>
          </w:p>
          <w:p w14:paraId="61190A43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ИНН 6321386558</w:t>
            </w:r>
          </w:p>
          <w:p w14:paraId="18AB8548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КПП 632101001</w:t>
            </w:r>
          </w:p>
          <w:p w14:paraId="0724E5F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Р/с 40702810854400024523</w:t>
            </w:r>
          </w:p>
          <w:p w14:paraId="2D95E64E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в Поволжский Банк ПАО Сбербанк г. Самара</w:t>
            </w:r>
          </w:p>
          <w:p w14:paraId="6AB1081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К/с 30101810200000000607</w:t>
            </w:r>
          </w:p>
          <w:p w14:paraId="6D064BD3" w14:textId="77777777" w:rsidR="007161FE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 xml:space="preserve">БИК 043601607 </w:t>
            </w:r>
          </w:p>
          <w:p w14:paraId="0F5A6648" w14:textId="3CAA5EE5" w:rsidR="007A63B9" w:rsidRPr="00C264A0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  <w:r w:rsidRPr="007161FE">
              <w:rPr>
                <w:sz w:val="20"/>
                <w:szCs w:val="20"/>
              </w:rPr>
              <w:t xml:space="preserve"> (8482) 31 31 10</w:t>
            </w:r>
          </w:p>
        </w:tc>
        <w:tc>
          <w:tcPr>
            <w:tcW w:w="5953" w:type="dxa"/>
            <w:shd w:val="clear" w:color="auto" w:fill="FFFFFF"/>
          </w:tcPr>
          <w:p w14:paraId="1A127FDF" w14:textId="442ECBEB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</w:p>
          <w:p w14:paraId="52C04BD4" w14:textId="7F577EEC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770ABDCA" w:rsidR="00CA11AF" w:rsidRPr="00C264A0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РФ </w:t>
            </w:r>
          </w:p>
          <w:p w14:paraId="1F60B154" w14:textId="77777777" w:rsidR="009C4367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</w:p>
          <w:p w14:paraId="427729D2" w14:textId="4E8BA05D" w:rsidR="007A63B9" w:rsidRPr="00C264A0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7777777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«УК «Территория комфорта»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4EDACF47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7161FE">
              <w:rPr>
                <w:sz w:val="20"/>
                <w:szCs w:val="20"/>
              </w:rPr>
              <w:t>Киршен А.А</w:t>
            </w:r>
            <w:r w:rsidRPr="00C264A0">
              <w:rPr>
                <w:sz w:val="20"/>
                <w:szCs w:val="20"/>
              </w:rPr>
              <w:t>./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6D9CF1CD" w:rsidR="007A63B9" w:rsidRPr="00C264A0" w:rsidRDefault="007A63B9" w:rsidP="009C4367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9C4367">
              <w:rPr>
                <w:sz w:val="20"/>
                <w:szCs w:val="20"/>
              </w:rPr>
              <w:t xml:space="preserve">                                         </w:t>
            </w:r>
            <w:r w:rsidRPr="00C264A0">
              <w:rPr>
                <w:b/>
                <w:sz w:val="20"/>
                <w:szCs w:val="20"/>
              </w:rPr>
              <w:t>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1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3" w:name="bookmark32"/>
          </w:p>
        </w:tc>
        <w:tc>
          <w:tcPr>
            <w:tcW w:w="5095" w:type="dxa"/>
          </w:tcPr>
          <w:p w14:paraId="0D790B16" w14:textId="05580CD0" w:rsidR="00AA7CBB" w:rsidRPr="00A34E7E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>Приложение №1 к договору о передаче прав по управлению домом №</w:t>
            </w:r>
            <w:r w:rsidR="00E91BB2" w:rsidRPr="00A34E7E">
              <w:rPr>
                <w:rStyle w:val="CharStyle154"/>
                <w:color w:val="000000"/>
                <w:sz w:val="18"/>
                <w:szCs w:val="18"/>
              </w:rPr>
              <w:t>1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«______»____________________20__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77AB03A3" w14:textId="77777777" w:rsidR="00AA7CBB" w:rsidRPr="00A34E7E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3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4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4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«Управляющая компания «Территория комфорта»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350ECBFF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</w:t>
      </w:r>
      <w:r w:rsidR="009F3BB9">
        <w:rPr>
          <w:rStyle w:val="CharStyle156"/>
          <w:color w:val="000000"/>
          <w:sz w:val="22"/>
          <w:szCs w:val="22"/>
        </w:rPr>
        <w:t>ридомовые инженерные системы, и.</w:t>
      </w:r>
      <w:r w:rsidRPr="000B5ACE">
        <w:rPr>
          <w:rStyle w:val="CharStyle156"/>
          <w:color w:val="000000"/>
          <w:sz w:val="22"/>
          <w:szCs w:val="22"/>
        </w:rPr>
        <w:t>т.п.;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141AB032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5EE61CD8" w14:textId="77777777" w:rsidR="00520DC3" w:rsidRDefault="00520DC3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D969F4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D969F4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hd w:val="clear" w:color="auto" w:fill="FFFFFF"/>
              </w:rPr>
            </w:pPr>
          </w:p>
        </w:tc>
        <w:tc>
          <w:tcPr>
            <w:tcW w:w="4956" w:type="dxa"/>
          </w:tcPr>
          <w:p w14:paraId="715E58BB" w14:textId="7E4188B4" w:rsidR="00622977" w:rsidRPr="00D969F4" w:rsidRDefault="00CA11AF" w:rsidP="00A34E7E">
            <w:pPr>
              <w:pStyle w:val="Style153"/>
              <w:keepNext/>
              <w:keepLines/>
              <w:shd w:val="clear" w:color="auto" w:fill="auto"/>
              <w:rPr>
                <w:bCs w:val="0"/>
                <w:shd w:val="clear" w:color="auto" w:fill="FFFFFF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№2 к договору о передаче прав по управлению домом 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E91BB2" w:rsidRPr="00A34E7E">
              <w:rPr>
                <w:rStyle w:val="CharStyle154"/>
                <w:color w:val="000000"/>
                <w:sz w:val="18"/>
                <w:szCs w:val="18"/>
              </w:rPr>
              <w:t>1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«____»___________20  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</w:tc>
      </w:tr>
    </w:tbl>
    <w:p w14:paraId="229A165D" w14:textId="77777777" w:rsidR="002A5360" w:rsidRPr="002A5360" w:rsidRDefault="002A5360" w:rsidP="00601EED">
      <w:pPr>
        <w:jc w:val="center"/>
        <w:rPr>
          <w:b/>
          <w:bCs/>
        </w:rPr>
      </w:pPr>
      <w:bookmarkStart w:id="15" w:name="_Hlk36714887"/>
      <w:bookmarkStart w:id="16" w:name="sub_1"/>
      <w:r w:rsidRPr="002A5360">
        <w:rPr>
          <w:b/>
          <w:bCs/>
        </w:rPr>
        <w:t>Состав Общего имущества многоквартирного дома, в отношении которого осуществляется управление.</w:t>
      </w:r>
    </w:p>
    <w:p w14:paraId="0C58BABD" w14:textId="77777777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Общие сведения о многоквартирном доме</w:t>
      </w:r>
    </w:p>
    <w:tbl>
      <w:tblPr>
        <w:tblW w:w="1049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5"/>
        <w:gridCol w:w="4536"/>
      </w:tblGrid>
      <w:tr w:rsidR="002A5360" w:rsidRPr="002A5360" w14:paraId="41783ED9" w14:textId="77777777" w:rsidTr="0022622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0AD0B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Наименование элемента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B444F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Характеристика</w:t>
            </w:r>
          </w:p>
        </w:tc>
      </w:tr>
      <w:tr w:rsidR="002A5360" w:rsidRPr="002A5360" w14:paraId="06DF6C4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F4DB" w14:textId="10EE908B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1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Год постройки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15039" w14:textId="42026A80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20</w:t>
            </w:r>
            <w:r w:rsidR="008B3CEF" w:rsidRPr="00297522">
              <w:rPr>
                <w:color w:val="auto"/>
              </w:rPr>
              <w:t>15</w:t>
            </w:r>
          </w:p>
        </w:tc>
      </w:tr>
      <w:tr w:rsidR="002A5360" w:rsidRPr="002A5360" w14:paraId="40316C0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ABEC2" w14:textId="2B2BE3F6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2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этажей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4EAD4" w14:textId="77777777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11</w:t>
            </w:r>
          </w:p>
        </w:tc>
      </w:tr>
      <w:tr w:rsidR="002A5360" w:rsidRPr="002A5360" w14:paraId="239B113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A3E68" w14:textId="4DD52870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3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подъездов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901E8" w14:textId="77777777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4</w:t>
            </w:r>
          </w:p>
        </w:tc>
      </w:tr>
      <w:tr w:rsidR="002A5360" w:rsidRPr="002A5360" w14:paraId="346E9ACE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09FF0" w14:textId="057D22E3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4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квартир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60B3" w14:textId="134BCC4B" w:rsidR="002A5360" w:rsidRPr="00297522" w:rsidRDefault="00637B57" w:rsidP="002A5360">
            <w:pPr>
              <w:rPr>
                <w:color w:val="auto"/>
              </w:rPr>
            </w:pPr>
            <w:r>
              <w:rPr>
                <w:color w:val="auto"/>
              </w:rPr>
              <w:t>135</w:t>
            </w:r>
          </w:p>
        </w:tc>
      </w:tr>
      <w:tr w:rsidR="002A5360" w:rsidRPr="002A5360" w14:paraId="22CFB1A7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59A45" w14:textId="2CB01BE8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Общая площадь многоквартирного дома,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BFCD8" w14:textId="62C91D36" w:rsidR="002A5360" w:rsidRPr="00297522" w:rsidRDefault="00EA31D5" w:rsidP="002A5360">
            <w:pPr>
              <w:rPr>
                <w:color w:val="auto"/>
              </w:rPr>
            </w:pPr>
            <w:r>
              <w:rPr>
                <w:color w:val="auto"/>
              </w:rPr>
              <w:t>10138,4</w:t>
            </w:r>
          </w:p>
        </w:tc>
      </w:tr>
      <w:tr w:rsidR="002A5360" w:rsidRPr="002A5360" w14:paraId="217CC6A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1C93" w14:textId="7B2B6B05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5.1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жилые помещения (квартиры),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0320" w14:textId="03D3A147" w:rsidR="002A5360" w:rsidRPr="00297522" w:rsidRDefault="007116A4" w:rsidP="002A5360">
            <w:pPr>
              <w:rPr>
                <w:color w:val="auto"/>
              </w:rPr>
            </w:pPr>
            <w:r>
              <w:rPr>
                <w:color w:val="auto"/>
              </w:rPr>
              <w:t>6210,2</w:t>
            </w:r>
          </w:p>
        </w:tc>
      </w:tr>
      <w:tr w:rsidR="002A5360" w:rsidRPr="002A5360" w14:paraId="6AFB34D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07709" w14:textId="4BB5938E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5.2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обособленные нежилые помещения в составе МКД,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35E73" w14:textId="538F97E4" w:rsidR="002A5360" w:rsidRPr="00297522" w:rsidRDefault="0043384D" w:rsidP="002A5360">
            <w:pPr>
              <w:rPr>
                <w:color w:val="auto"/>
              </w:rPr>
            </w:pPr>
            <w:r>
              <w:rPr>
                <w:color w:val="auto"/>
              </w:rPr>
              <w:t>665,7</w:t>
            </w:r>
          </w:p>
        </w:tc>
      </w:tr>
      <w:tr w:rsidR="002A5360" w:rsidRPr="002A5360" w14:paraId="160EA37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839B6" w14:textId="0FEA886E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5.3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помещения общего пользования (МОП),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AC7C5" w14:textId="40A8E8DD" w:rsidR="002A5360" w:rsidRPr="00297522" w:rsidRDefault="0043384D" w:rsidP="002A5360">
            <w:pPr>
              <w:rPr>
                <w:color w:val="auto"/>
              </w:rPr>
            </w:pPr>
            <w:r>
              <w:rPr>
                <w:color w:val="auto"/>
              </w:rPr>
              <w:t>2835,7</w:t>
            </w:r>
          </w:p>
        </w:tc>
      </w:tr>
      <w:tr w:rsidR="002A5360" w:rsidRPr="002A5360" w14:paraId="5A96ACC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D57B" w14:textId="33808F45" w:rsidR="002A5360" w:rsidRPr="00802CF2" w:rsidRDefault="008B3CEF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6</w:t>
            </w:r>
            <w:r w:rsidR="00A774CC">
              <w:rPr>
                <w:color w:val="auto"/>
              </w:rPr>
              <w:t>.</w:t>
            </w:r>
            <w:r w:rsidRPr="00802CF2">
              <w:rPr>
                <w:color w:val="auto"/>
              </w:rPr>
              <w:t xml:space="preserve"> </w:t>
            </w:r>
            <w:r w:rsidR="002A5360" w:rsidRPr="00802CF2">
              <w:rPr>
                <w:color w:val="auto"/>
              </w:rPr>
              <w:t xml:space="preserve">Площадь земельного участка в общем имуществе МКД, (кв.м)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AA8B4" w14:textId="454DB758" w:rsidR="002A5360" w:rsidRPr="00802CF2" w:rsidRDefault="00E06DE5" w:rsidP="002A5360">
            <w:pPr>
              <w:rPr>
                <w:color w:val="auto"/>
              </w:rPr>
            </w:pPr>
            <w:r>
              <w:rPr>
                <w:color w:val="auto"/>
              </w:rPr>
              <w:t>4721,0</w:t>
            </w:r>
          </w:p>
        </w:tc>
      </w:tr>
      <w:tr w:rsidR="002A5360" w:rsidRPr="002A5360" w14:paraId="6F345E0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F0849" w14:textId="66052374" w:rsidR="002A5360" w:rsidRPr="002A5360" w:rsidRDefault="008B3CEF" w:rsidP="002A5360">
            <w:r>
              <w:t>7</w:t>
            </w:r>
            <w:r w:rsidR="00A774CC">
              <w:t>.</w:t>
            </w:r>
            <w:r>
              <w:t xml:space="preserve"> </w:t>
            </w:r>
            <w:r w:rsidR="002A5360" w:rsidRPr="002A5360">
              <w:t xml:space="preserve"> Категория дома с учетом видов удобств и оснащенности  МКД: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DC8FC" w14:textId="77777777" w:rsidR="002A5360" w:rsidRPr="00601EED" w:rsidRDefault="002A5360" w:rsidP="002A5360">
            <w:pPr>
              <w:rPr>
                <w:color w:val="FF0000"/>
              </w:rPr>
            </w:pPr>
          </w:p>
        </w:tc>
      </w:tr>
      <w:tr w:rsidR="002A5360" w:rsidRPr="002A5360" w14:paraId="6A16E11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86E17" w14:textId="2ADBA3BC" w:rsidR="002A5360" w:rsidRPr="002A5360" w:rsidRDefault="008B3CEF" w:rsidP="002A5360">
            <w:r>
              <w:t>8</w:t>
            </w:r>
            <w:r w:rsidR="002A5360" w:rsidRPr="002A5360">
              <w:t>. Кровля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34B6" w14:textId="77777777" w:rsidR="002A5360" w:rsidRPr="002A5360" w:rsidRDefault="002A5360" w:rsidP="002A5360">
            <w:r w:rsidRPr="002A5360">
              <w:t>рулонная</w:t>
            </w:r>
          </w:p>
        </w:tc>
      </w:tr>
      <w:tr w:rsidR="002A5360" w:rsidRPr="002A5360" w14:paraId="250909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6FBD1" w14:textId="7651AB4E" w:rsidR="002A5360" w:rsidRPr="002A5360" w:rsidRDefault="008B3CEF" w:rsidP="002A5360">
            <w:r>
              <w:t>9</w:t>
            </w:r>
            <w:r w:rsidR="002A5360" w:rsidRPr="002A5360">
              <w:t>. Фундамент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3215" w14:textId="77777777" w:rsidR="002A5360" w:rsidRPr="002A5360" w:rsidRDefault="002A5360" w:rsidP="002A5360">
            <w:r w:rsidRPr="002A5360">
              <w:t>железобетонный сборно-монолитный</w:t>
            </w:r>
          </w:p>
        </w:tc>
      </w:tr>
      <w:tr w:rsidR="002A5360" w:rsidRPr="002A5360" w14:paraId="74E1735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EEA22" w14:textId="6072D717" w:rsidR="002A5360" w:rsidRPr="002A5360" w:rsidRDefault="002A5360" w:rsidP="002A5360">
            <w:r w:rsidRPr="002A5360">
              <w:t>1</w:t>
            </w:r>
            <w:r w:rsidR="008B3CEF">
              <w:t>0</w:t>
            </w:r>
            <w:r w:rsidRPr="002A5360">
              <w:t>. Стены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0353" w14:textId="77777777" w:rsidR="002A5360" w:rsidRPr="002A5360" w:rsidRDefault="002A5360" w:rsidP="002A5360">
            <w:r w:rsidRPr="002A5360">
              <w:t>кирпичные</w:t>
            </w:r>
          </w:p>
        </w:tc>
      </w:tr>
      <w:tr w:rsidR="002A5360" w:rsidRPr="002A5360" w14:paraId="33C0321C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30244" w14:textId="489ACA69" w:rsidR="002A5360" w:rsidRPr="002A5360" w:rsidRDefault="002A5360" w:rsidP="002A5360">
            <w:r w:rsidRPr="002A5360">
              <w:t>1</w:t>
            </w:r>
            <w:r w:rsidR="008B3CEF">
              <w:t>1</w:t>
            </w:r>
            <w:r w:rsidRPr="002A5360">
              <w:t>.  Перегородки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9197" w14:textId="77777777" w:rsidR="002A5360" w:rsidRPr="002A5360" w:rsidRDefault="002A5360" w:rsidP="002A5360">
            <w:r w:rsidRPr="002A5360">
              <w:t>керамзитобетонные, пазогребневые</w:t>
            </w:r>
          </w:p>
        </w:tc>
      </w:tr>
      <w:tr w:rsidR="002A5360" w:rsidRPr="002A5360" w14:paraId="52169E4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F375B" w14:textId="335A1954" w:rsidR="002A5360" w:rsidRPr="002A5360" w:rsidRDefault="002A5360" w:rsidP="002A5360">
            <w:r w:rsidRPr="002A5360">
              <w:t>1</w:t>
            </w:r>
            <w:r w:rsidR="008B3CEF">
              <w:t>2</w:t>
            </w:r>
            <w:r w:rsidRPr="002A5360">
              <w:t>. Перекрытия (чердачные, междуэтажные, надподвальные)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A06F" w14:textId="77777777" w:rsidR="002A5360" w:rsidRPr="002A5360" w:rsidRDefault="002A5360" w:rsidP="002A5360">
            <w:r w:rsidRPr="002A5360">
              <w:t>железобетонные</w:t>
            </w:r>
          </w:p>
        </w:tc>
      </w:tr>
      <w:tr w:rsidR="002A5360" w:rsidRPr="002A5360" w14:paraId="2595DE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454F" w14:textId="37084749" w:rsidR="002A5360" w:rsidRPr="002A5360" w:rsidRDefault="002A5360" w:rsidP="002A5360">
            <w:r w:rsidRPr="002A5360">
              <w:t>1</w:t>
            </w:r>
            <w:r w:rsidR="008B3CEF">
              <w:t>3</w:t>
            </w:r>
            <w:r w:rsidRPr="002A5360">
              <w:t>. Полы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9C0CA" w14:textId="77777777" w:rsidR="002A5360" w:rsidRPr="002A5360" w:rsidRDefault="002A5360" w:rsidP="002A5360">
            <w:r w:rsidRPr="002A5360">
              <w:t>бетонные</w:t>
            </w:r>
          </w:p>
        </w:tc>
      </w:tr>
      <w:tr w:rsidR="002A5360" w:rsidRPr="002A5360" w14:paraId="1F016CA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64153" w14:textId="417E2BF2" w:rsidR="002A5360" w:rsidRPr="002A5360" w:rsidRDefault="002A5360" w:rsidP="002A5360">
            <w:r w:rsidRPr="002A5360">
              <w:t>1</w:t>
            </w:r>
            <w:r w:rsidR="008B3CEF">
              <w:t>4</w:t>
            </w:r>
            <w:r w:rsidRPr="002A5360">
              <w:t>. Проемы оконные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145" w14:textId="77777777" w:rsidR="002A5360" w:rsidRPr="002A5360" w:rsidRDefault="002A5360" w:rsidP="002A5360">
            <w:r w:rsidRPr="002A5360">
              <w:t>стеклопакеты</w:t>
            </w:r>
          </w:p>
        </w:tc>
      </w:tr>
      <w:tr w:rsidR="002A5360" w:rsidRPr="002A5360" w14:paraId="6A7260B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2E834" w14:textId="6B971B5F" w:rsidR="002A5360" w:rsidRPr="002A5360" w:rsidRDefault="002A5360" w:rsidP="002A5360">
            <w:r w:rsidRPr="002A5360">
              <w:t>1</w:t>
            </w:r>
            <w:r w:rsidR="008B3CEF">
              <w:t>5</w:t>
            </w:r>
            <w:r w:rsidRPr="002A5360">
              <w:t>. Проемы дверные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C954" w14:textId="77777777" w:rsidR="002A5360" w:rsidRPr="002A5360" w:rsidRDefault="002A5360" w:rsidP="002A5360">
            <w:r w:rsidRPr="002A5360">
              <w:t>металлические двери</w:t>
            </w:r>
          </w:p>
        </w:tc>
      </w:tr>
      <w:tr w:rsidR="002A5360" w:rsidRPr="002A5360" w14:paraId="077ABE7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5095C" w14:textId="6BF5824A" w:rsidR="002A5360" w:rsidRPr="002A5360" w:rsidRDefault="008B3CEF" w:rsidP="002A5360">
            <w:r>
              <w:t>16</w:t>
            </w:r>
            <w:r w:rsidR="002A5360" w:rsidRPr="002A5360">
              <w:t>. Отделка наружная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EB7C" w14:textId="77777777" w:rsidR="002A5360" w:rsidRPr="002A5360" w:rsidRDefault="002A5360" w:rsidP="002A5360">
            <w:r w:rsidRPr="002A5360">
              <w:t>керамогранит</w:t>
            </w:r>
          </w:p>
        </w:tc>
      </w:tr>
      <w:tr w:rsidR="002A5360" w:rsidRPr="002A5360" w14:paraId="1B1D0F4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929C8" w14:textId="04518049" w:rsidR="002A5360" w:rsidRPr="002A5360" w:rsidRDefault="002A5360" w:rsidP="002A5360">
            <w:r w:rsidRPr="002A5360">
              <w:t>1</w:t>
            </w:r>
            <w:r w:rsidR="008B3CEF">
              <w:t>7</w:t>
            </w:r>
            <w:r w:rsidRPr="002A5360">
              <w:t>. Инженерные коммуникации: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95A1" w14:textId="77777777" w:rsidR="002A5360" w:rsidRPr="002A5360" w:rsidRDefault="002A5360" w:rsidP="002A5360"/>
        </w:tc>
      </w:tr>
      <w:tr w:rsidR="002A5360" w:rsidRPr="002A5360" w14:paraId="7E55F39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F6C02" w14:textId="77777777" w:rsidR="002A5360" w:rsidRPr="002A5360" w:rsidRDefault="002A5360" w:rsidP="002A5360">
            <w:r w:rsidRPr="002A5360">
              <w:t>- г.водоснабжение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F6D6E" w14:textId="77777777" w:rsidR="002A5360" w:rsidRPr="002A5360" w:rsidRDefault="002A5360" w:rsidP="002A5360">
            <w:r w:rsidRPr="002A5360">
              <w:t>закрытая система</w:t>
            </w:r>
          </w:p>
        </w:tc>
      </w:tr>
      <w:tr w:rsidR="002A5360" w:rsidRPr="002A5360" w14:paraId="327BDA5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EF7DE" w14:textId="77777777" w:rsidR="002A5360" w:rsidRPr="002A5360" w:rsidRDefault="002A5360" w:rsidP="002A5360">
            <w:r w:rsidRPr="002A5360">
              <w:t>- х.водоснабжение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7DDFC" w14:textId="77777777" w:rsidR="002A5360" w:rsidRPr="002A5360" w:rsidRDefault="002A5360" w:rsidP="002A5360">
            <w:r w:rsidRPr="002A5360">
              <w:t>централизованное</w:t>
            </w:r>
          </w:p>
        </w:tc>
      </w:tr>
      <w:tr w:rsidR="002A5360" w:rsidRPr="002A5360" w14:paraId="1330A2E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6A75" w14:textId="77777777" w:rsidR="002A5360" w:rsidRPr="002A5360" w:rsidRDefault="002A5360" w:rsidP="002A5360">
            <w:r w:rsidRPr="002A5360">
              <w:t>- канализация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EF35" w14:textId="77777777" w:rsidR="002A5360" w:rsidRPr="002A5360" w:rsidRDefault="002A5360" w:rsidP="002A5360">
            <w:r w:rsidRPr="002A5360">
              <w:t>центральная</w:t>
            </w:r>
          </w:p>
        </w:tc>
      </w:tr>
      <w:tr w:rsidR="002A5360" w:rsidRPr="002A5360" w14:paraId="60C588E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C830" w14:textId="77777777" w:rsidR="002A5360" w:rsidRPr="002A5360" w:rsidRDefault="002A5360" w:rsidP="002A5360">
            <w:r w:rsidRPr="002A5360">
              <w:t>- электроснабжение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DBE97" w14:textId="77777777" w:rsidR="002A5360" w:rsidRPr="002A5360" w:rsidRDefault="002A5360" w:rsidP="002A5360">
            <w:r w:rsidRPr="002A5360">
              <w:t xml:space="preserve">электричество </w:t>
            </w:r>
            <w:r w:rsidRPr="002A5360">
              <w:rPr>
                <w:lang w:val="en-US"/>
              </w:rPr>
              <w:t>II</w:t>
            </w:r>
            <w:r w:rsidRPr="002A5360">
              <w:t xml:space="preserve"> категория надежности</w:t>
            </w:r>
          </w:p>
        </w:tc>
      </w:tr>
      <w:tr w:rsidR="002A5360" w:rsidRPr="002A5360" w14:paraId="5C14456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3301D" w14:textId="77777777" w:rsidR="002A5360" w:rsidRPr="002A5360" w:rsidRDefault="002A5360" w:rsidP="002A5360">
            <w:r w:rsidRPr="002A5360">
              <w:t>- отопление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829C" w14:textId="77777777" w:rsidR="002A5360" w:rsidRPr="002A5360" w:rsidRDefault="002A5360" w:rsidP="002A5360">
            <w:r w:rsidRPr="002A5360">
              <w:t>горизонтальная разводка труб с использованием распределительных коллекторных узлов</w:t>
            </w:r>
          </w:p>
        </w:tc>
      </w:tr>
      <w:tr w:rsidR="002A5360" w:rsidRPr="002A5360" w14:paraId="328442E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6889D" w14:textId="52FA6119" w:rsidR="002A5360" w:rsidRPr="002A5360" w:rsidRDefault="008B3CEF" w:rsidP="002A5360">
            <w:r>
              <w:t>18</w:t>
            </w:r>
            <w:r w:rsidR="002A5360" w:rsidRPr="002A5360">
              <w:t xml:space="preserve">. Лифты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3A881" w14:textId="77777777" w:rsidR="002A5360" w:rsidRPr="002A5360" w:rsidRDefault="002A5360" w:rsidP="002A5360">
            <w:r w:rsidRPr="002A5360">
              <w:t>4 грузопассажирские</w:t>
            </w:r>
          </w:p>
        </w:tc>
      </w:tr>
    </w:tbl>
    <w:p w14:paraId="1BBF0E2C" w14:textId="77777777" w:rsidR="002A5360" w:rsidRPr="002A5360" w:rsidRDefault="002A5360" w:rsidP="002A5360"/>
    <w:p w14:paraId="0B8F5D0B" w14:textId="77777777" w:rsidR="002A5360" w:rsidRPr="002A5360" w:rsidRDefault="002A5360" w:rsidP="002A5360">
      <w:pPr>
        <w:rPr>
          <w:b/>
          <w:bCs/>
        </w:rPr>
      </w:pPr>
      <w:bookmarkStart w:id="17" w:name="sub_2"/>
      <w:bookmarkStart w:id="18" w:name="_Hlk36715079"/>
      <w:bookmarkEnd w:id="15"/>
      <w:bookmarkEnd w:id="16"/>
      <w:r w:rsidRPr="002A5360">
        <w:rPr>
          <w:b/>
          <w:bCs/>
        </w:rPr>
        <w:t>2. Техническое состояние многоквартирного дома, включая пристройки</w:t>
      </w:r>
    </w:p>
    <w:bookmarkEnd w:id="17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933"/>
        <w:gridCol w:w="3543"/>
        <w:gridCol w:w="1984"/>
      </w:tblGrid>
      <w:tr w:rsidR="002A5360" w:rsidRPr="002A5360" w14:paraId="614E6BC4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F1252C" w14:textId="77777777" w:rsidR="002A5360" w:rsidRPr="002A5360" w:rsidRDefault="002A5360" w:rsidP="002A5360"/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BC8F9" w14:textId="77777777" w:rsidR="002A5360" w:rsidRPr="002A5360" w:rsidRDefault="002A5360" w:rsidP="002A5360">
            <w:r w:rsidRPr="002A5360">
              <w:t>Наименование конструктивных элементов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9D6F1" w14:textId="77777777" w:rsidR="002A5360" w:rsidRPr="002A5360" w:rsidRDefault="002A5360" w:rsidP="002A5360">
            <w:r w:rsidRPr="002A5360"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7B744" w14:textId="77777777" w:rsidR="002A5360" w:rsidRPr="002A5360" w:rsidRDefault="002A5360" w:rsidP="002A5360">
            <w:r w:rsidRPr="002A5360">
              <w:t>Техническое состояние элементов общего имущества многоквартирного дома</w:t>
            </w:r>
          </w:p>
        </w:tc>
      </w:tr>
      <w:tr w:rsidR="002A5360" w:rsidRPr="002A5360" w14:paraId="632FC2D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8923A9" w14:textId="77777777" w:rsidR="002A5360" w:rsidRPr="002A5360" w:rsidRDefault="002A5360" w:rsidP="002A5360">
            <w:bookmarkStart w:id="19" w:name="sub_25"/>
            <w:r w:rsidRPr="002A5360">
              <w:t>1.</w:t>
            </w:r>
            <w:bookmarkEnd w:id="1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9BB9F" w14:textId="77777777" w:rsidR="002A5360" w:rsidRPr="002A5360" w:rsidRDefault="002A5360" w:rsidP="002A5360">
            <w:r w:rsidRPr="002A5360">
              <w:t>Фундамент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FA990" w14:textId="77777777" w:rsidR="002A5360" w:rsidRPr="002A5360" w:rsidRDefault="002A5360" w:rsidP="002A5360">
            <w:r w:rsidRPr="002A5360">
              <w:t xml:space="preserve">Железобетонный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8DB3E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92367B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53CDB0" w14:textId="77777777" w:rsidR="002A5360" w:rsidRPr="002A5360" w:rsidRDefault="002A5360" w:rsidP="002A5360">
            <w:bookmarkStart w:id="20" w:name="sub_26"/>
            <w:r w:rsidRPr="002A5360">
              <w:t>2.</w:t>
            </w:r>
            <w:bookmarkEnd w:id="2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A943" w14:textId="77777777" w:rsidR="002A5360" w:rsidRPr="002A5360" w:rsidRDefault="002A5360" w:rsidP="002A5360">
            <w:r w:rsidRPr="002A5360">
              <w:t>Наружные и внутренние капитальные стены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983E63" w14:textId="77777777" w:rsidR="002A5360" w:rsidRPr="002A5360" w:rsidRDefault="002A5360" w:rsidP="002A5360">
            <w:r w:rsidRPr="002A5360"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E4E01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5D5D27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4F7C5F" w14:textId="77777777" w:rsidR="002A5360" w:rsidRPr="002A5360" w:rsidRDefault="002A5360" w:rsidP="002A5360">
            <w:bookmarkStart w:id="21" w:name="sub_27"/>
            <w:r w:rsidRPr="002A5360">
              <w:t>3.</w:t>
            </w:r>
            <w:bookmarkEnd w:id="21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6349FC" w14:textId="77777777" w:rsidR="002A5360" w:rsidRPr="002A5360" w:rsidRDefault="002A5360" w:rsidP="002A5360">
            <w:r w:rsidRPr="002A5360">
              <w:t>Перегородки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A43F4" w14:textId="77777777" w:rsidR="002A5360" w:rsidRPr="002A5360" w:rsidRDefault="002A5360" w:rsidP="002A5360">
            <w:r w:rsidRPr="002A5360">
              <w:t>Керамзитобетонные и пазогребневые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DC7C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5B4EA3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90443" w14:textId="77777777" w:rsidR="002A5360" w:rsidRPr="002A5360" w:rsidRDefault="002A5360" w:rsidP="002A5360">
            <w:bookmarkStart w:id="22" w:name="sub_28"/>
            <w:r w:rsidRPr="002A5360">
              <w:t>4.</w:t>
            </w:r>
            <w:bookmarkEnd w:id="22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56C09" w14:textId="77777777" w:rsidR="002A5360" w:rsidRPr="002A5360" w:rsidRDefault="002A5360" w:rsidP="002A5360">
            <w:r w:rsidRPr="002A5360">
              <w:t>Перекрытия чердачные, междуэтажные, подвальные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E6C1D" w14:textId="77777777" w:rsidR="002A5360" w:rsidRPr="002A5360" w:rsidRDefault="002A5360" w:rsidP="002A5360">
            <w:r w:rsidRPr="002A5360">
              <w:t>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65C04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AB9A106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8ABF1C" w14:textId="77777777" w:rsidR="002A5360" w:rsidRPr="002A5360" w:rsidRDefault="002A5360" w:rsidP="002A5360">
            <w:bookmarkStart w:id="23" w:name="sub_29"/>
            <w:r w:rsidRPr="002A5360">
              <w:t>5.</w:t>
            </w:r>
            <w:bookmarkEnd w:id="23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281AA" w14:textId="77777777" w:rsidR="002A5360" w:rsidRPr="002A5360" w:rsidRDefault="002A5360" w:rsidP="002A5360">
            <w:r w:rsidRPr="002A5360">
              <w:t>Крыша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55790" w14:textId="77777777" w:rsidR="002A5360" w:rsidRPr="002A5360" w:rsidRDefault="002A5360" w:rsidP="002A5360">
            <w:r w:rsidRPr="002A5360">
              <w:t xml:space="preserve">Рулонная по железобетонным </w:t>
            </w:r>
            <w:r w:rsidRPr="002A5360">
              <w:lastRenderedPageBreak/>
              <w:t>плитам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CEC15" w14:textId="77777777" w:rsidR="002A5360" w:rsidRPr="002A5360" w:rsidRDefault="002A5360" w:rsidP="002A5360">
            <w:r w:rsidRPr="002A5360">
              <w:lastRenderedPageBreak/>
              <w:t>Хорошее</w:t>
            </w:r>
          </w:p>
        </w:tc>
      </w:tr>
      <w:tr w:rsidR="002A5360" w:rsidRPr="002A5360" w14:paraId="3F88612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309EC" w14:textId="77777777" w:rsidR="002A5360" w:rsidRPr="002A5360" w:rsidRDefault="002A5360" w:rsidP="002A5360">
            <w:bookmarkStart w:id="24" w:name="sub_30"/>
            <w:r w:rsidRPr="002A5360">
              <w:t>6.</w:t>
            </w:r>
            <w:bookmarkEnd w:id="24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052B1" w14:textId="77777777" w:rsidR="002A5360" w:rsidRPr="002A5360" w:rsidRDefault="002A5360" w:rsidP="002A5360">
            <w:r w:rsidRPr="002A5360">
              <w:t>Полы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10D5E" w14:textId="77777777" w:rsidR="002A5360" w:rsidRPr="002A5360" w:rsidRDefault="002A5360" w:rsidP="002A5360">
            <w:r w:rsidRPr="002A5360"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AAA6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77FA5B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2E070" w14:textId="77777777" w:rsidR="002A5360" w:rsidRPr="002A5360" w:rsidRDefault="002A5360" w:rsidP="002A5360">
            <w:bookmarkStart w:id="25" w:name="sub_31"/>
            <w:r w:rsidRPr="002A5360">
              <w:t>7.</w:t>
            </w:r>
            <w:bookmarkEnd w:id="25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92464" w14:textId="77777777" w:rsidR="002A5360" w:rsidRPr="002A5360" w:rsidRDefault="002A5360" w:rsidP="002A5360">
            <w:r w:rsidRPr="002A5360">
              <w:t>Проемы: окна, двери (другое) установленные в местах общего 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60C55" w14:textId="77777777" w:rsidR="002A5360" w:rsidRPr="002A5360" w:rsidRDefault="002A5360" w:rsidP="002A5360">
            <w:r w:rsidRPr="002A5360"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40A6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75B6B00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058CAA" w14:textId="77777777" w:rsidR="002A5360" w:rsidRPr="002A5360" w:rsidRDefault="002A5360" w:rsidP="002A5360">
            <w:bookmarkStart w:id="26" w:name="sub_32"/>
            <w:r w:rsidRPr="002A5360">
              <w:t>8.</w:t>
            </w:r>
            <w:bookmarkEnd w:id="26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22329" w14:textId="77777777" w:rsidR="002A5360" w:rsidRPr="002A5360" w:rsidRDefault="002A5360" w:rsidP="002A5360">
            <w:r w:rsidRPr="002A5360">
              <w:t>Отделка внутренняя, наружная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A7B8" w14:textId="77777777" w:rsidR="002A5360" w:rsidRPr="002A5360" w:rsidRDefault="002A5360" w:rsidP="002A5360">
            <w:r w:rsidRPr="002A5360">
              <w:t>Штукатурка, облицовка керамогранитными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E3727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9826EA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8AF239" w14:textId="77777777" w:rsidR="002A5360" w:rsidRPr="002A5360" w:rsidRDefault="002A5360" w:rsidP="002A5360">
            <w:bookmarkStart w:id="27" w:name="sub_33"/>
            <w:r w:rsidRPr="002A5360">
              <w:t>9.</w:t>
            </w:r>
            <w:bookmarkEnd w:id="27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B6938" w14:textId="2D501C42" w:rsidR="002A5360" w:rsidRPr="002A5360" w:rsidRDefault="002A5360" w:rsidP="002A5360">
            <w:r w:rsidRPr="002A5360">
              <w:t>Механическое, электрическое, санитарно-техническое и иное оборудование: ванны, телефонные сети, сигнализация, лифт, вентиляция</w:t>
            </w:r>
            <w:r w:rsidR="00AC1946">
              <w:t xml:space="preserve">, </w:t>
            </w:r>
            <w:r w:rsidRPr="002A5360">
              <w:t>домофон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07492" w14:textId="77777777" w:rsidR="002A5360" w:rsidRPr="002A5360" w:rsidRDefault="002A5360" w:rsidP="002A5360">
            <w:r w:rsidRPr="002A5360">
              <w:t>лифт,</w:t>
            </w:r>
          </w:p>
          <w:p w14:paraId="7104B5D1" w14:textId="77777777" w:rsidR="002A5360" w:rsidRPr="002A5360" w:rsidRDefault="002A5360" w:rsidP="002A5360">
            <w:r w:rsidRPr="002A5360">
              <w:t>вентиляция, сети связи</w:t>
            </w:r>
          </w:p>
          <w:p w14:paraId="5CBFF647" w14:textId="52264F2B" w:rsidR="002A5360" w:rsidRPr="002A5360" w:rsidRDefault="002A5360" w:rsidP="002A5360">
            <w:r w:rsidRPr="002A5360">
              <w:t>сигнализация, 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7FC9A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2E4713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DA98F5" w14:textId="77777777" w:rsidR="002A5360" w:rsidRPr="002A5360" w:rsidRDefault="002A5360" w:rsidP="002A5360">
            <w:bookmarkStart w:id="28" w:name="sub_34"/>
            <w:r w:rsidRPr="002A5360">
              <w:t>10.</w:t>
            </w:r>
            <w:bookmarkEnd w:id="28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AEEFB" w14:textId="77777777" w:rsidR="002A5360" w:rsidRPr="002A5360" w:rsidRDefault="002A5360" w:rsidP="002A5360">
            <w:r w:rsidRPr="002A5360"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отопление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F650" w14:textId="77777777" w:rsidR="002A5360" w:rsidRPr="002A5360" w:rsidRDefault="002A5360" w:rsidP="002A5360">
            <w:r w:rsidRPr="002A5360">
              <w:t>телевидение, сети интернет</w:t>
            </w:r>
          </w:p>
          <w:p w14:paraId="7CDC40D0" w14:textId="77777777" w:rsidR="002A5360" w:rsidRPr="002A5360" w:rsidRDefault="002A5360" w:rsidP="002A5360">
            <w:r w:rsidRPr="002A5360">
              <w:t>водопровод, отопление,</w:t>
            </w:r>
          </w:p>
          <w:p w14:paraId="28AF5F07" w14:textId="77777777" w:rsidR="002A5360" w:rsidRPr="002A5360" w:rsidRDefault="002A5360" w:rsidP="002A5360">
            <w:r w:rsidRPr="002A5360">
              <w:t>электроснабжение,</w:t>
            </w:r>
          </w:p>
          <w:p w14:paraId="6ADD65EF" w14:textId="77777777" w:rsidR="002A5360" w:rsidRPr="002A5360" w:rsidRDefault="002A5360" w:rsidP="002A5360">
            <w:r w:rsidRPr="002A5360">
              <w:t>канализация.</w:t>
            </w:r>
          </w:p>
          <w:p w14:paraId="4A9C6C39" w14:textId="77777777" w:rsidR="002A5360" w:rsidRPr="002A5360" w:rsidRDefault="002A5360" w:rsidP="002A5360">
            <w:r w:rsidRPr="002A5360"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09DD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21D71F19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D712E2" w14:textId="77777777" w:rsidR="002A5360" w:rsidRPr="002A5360" w:rsidRDefault="002A5360" w:rsidP="002A5360">
            <w:bookmarkStart w:id="29" w:name="sub_35"/>
            <w:r w:rsidRPr="002A5360">
              <w:t>11.</w:t>
            </w:r>
            <w:bookmarkEnd w:id="2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36C6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E3F7F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69E63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559E9CA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0C178" w14:textId="77777777" w:rsidR="002A5360" w:rsidRPr="002A5360" w:rsidRDefault="002A5360" w:rsidP="002A5360">
            <w:bookmarkStart w:id="30" w:name="sub_36"/>
            <w:r w:rsidRPr="002A5360">
              <w:t>12.</w:t>
            </w:r>
            <w:bookmarkEnd w:id="3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B0C0E" w14:textId="77777777" w:rsidR="002A5360" w:rsidRPr="002A5360" w:rsidRDefault="002A5360" w:rsidP="002A5360">
            <w:r w:rsidRPr="002A5360">
              <w:t>Другое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A71C4" w14:textId="77777777" w:rsidR="002A5360" w:rsidRPr="002A5360" w:rsidRDefault="002A5360" w:rsidP="002A5360">
            <w:r w:rsidRPr="002A5360">
              <w:t>отмостки</w:t>
            </w:r>
          </w:p>
          <w:p w14:paraId="715B4FA1" w14:textId="77777777" w:rsidR="002A5360" w:rsidRPr="002A5360" w:rsidRDefault="002A5360" w:rsidP="002A5360">
            <w:r w:rsidRPr="002A5360"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AD51D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22D4D5B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ED0B83" w14:textId="77777777" w:rsidR="002A5360" w:rsidRPr="002A5360" w:rsidRDefault="002A5360" w:rsidP="002A5360">
            <w:r w:rsidRPr="002A5360">
              <w:t>13.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6DB0" w14:textId="77777777" w:rsidR="002A5360" w:rsidRPr="002A5360" w:rsidRDefault="002A5360" w:rsidP="002A5360">
            <w:r w:rsidRPr="002A5360">
              <w:t>Контейнерная площадка (отгороженная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7FF59D" w14:textId="77777777" w:rsidR="002A5360" w:rsidRPr="002A5360" w:rsidRDefault="002A5360" w:rsidP="002A5360">
            <w:r w:rsidRPr="002A5360">
              <w:t>Контейнеры, малые архитектурные формы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91D5" w14:textId="77777777" w:rsidR="002A5360" w:rsidRPr="002A5360" w:rsidRDefault="002A5360" w:rsidP="002A5360">
            <w:r w:rsidRPr="002A5360">
              <w:t>Хорошее</w:t>
            </w:r>
          </w:p>
        </w:tc>
      </w:tr>
      <w:bookmarkEnd w:id="18"/>
    </w:tbl>
    <w:p w14:paraId="0EFD5FA6" w14:textId="77777777" w:rsidR="002A5360" w:rsidRPr="002A5360" w:rsidRDefault="002A5360" w:rsidP="002A5360">
      <w:r w:rsidRPr="002A5360"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A34E7E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79E16E55" w:rsidR="00AA7CBB" w:rsidRPr="00A34E7E" w:rsidRDefault="00CA11AF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№3 к договору о передаче прав по управлению домом 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A34E7E">
              <w:rPr>
                <w:rStyle w:val="CharStyle154"/>
                <w:color w:val="000000"/>
                <w:sz w:val="18"/>
                <w:szCs w:val="18"/>
              </w:rPr>
              <w:t>1/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2020</w:t>
            </w:r>
            <w:r w:rsidR="00AD51BA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</w:t>
            </w:r>
            <w:r w:rsidR="00713949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«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__»_____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1F6D2460" w14:textId="77777777" w:rsidR="00AA7CBB" w:rsidRPr="00A34E7E" w:rsidRDefault="00AA7CBB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17439BCF" w14:textId="77777777" w:rsidR="00175A91" w:rsidRPr="008742EC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8742EC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3C3C3A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3C3C3A">
        <w:rPr>
          <w:rStyle w:val="CharStyle71"/>
          <w:b/>
          <w:color w:val="000000"/>
          <w:sz w:val="20"/>
          <w:szCs w:val="20"/>
        </w:rPr>
        <w:t xml:space="preserve">устройств и оборудования </w:t>
      </w:r>
    </w:p>
    <w:p w14:paraId="640FDBD8" w14:textId="1A49D3CD" w:rsidR="00175A91" w:rsidRPr="0061069B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2"/>
          <w:szCs w:val="22"/>
        </w:rPr>
      </w:pPr>
      <w:r w:rsidRPr="00DF7BFE">
        <w:rPr>
          <w:rStyle w:val="CharStyle75"/>
          <w:b/>
          <w:color w:val="000000"/>
          <w:sz w:val="22"/>
          <w:szCs w:val="22"/>
        </w:rPr>
        <w:t>ООО «Управляющая компания «Территория комфорта»</w:t>
      </w:r>
      <w:r w:rsidRPr="00DF7BFE">
        <w:rPr>
          <w:rStyle w:val="CharStyle75"/>
          <w:color w:val="000000"/>
          <w:sz w:val="22"/>
          <w:szCs w:val="22"/>
        </w:rPr>
        <w:t xml:space="preserve">, в лице </w:t>
      </w:r>
      <w:r w:rsidR="00AD51BA" w:rsidRPr="00AD51BA">
        <w:rPr>
          <w:rStyle w:val="CharStyle75"/>
          <w:color w:val="000000"/>
          <w:sz w:val="22"/>
          <w:szCs w:val="22"/>
        </w:rPr>
        <w:t xml:space="preserve">в лице директора </w:t>
      </w:r>
      <w:r w:rsidR="00D84746">
        <w:rPr>
          <w:rStyle w:val="CharStyle75"/>
          <w:color w:val="000000"/>
          <w:sz w:val="22"/>
          <w:szCs w:val="22"/>
        </w:rPr>
        <w:t xml:space="preserve">Киршена Андрея Александровича, </w:t>
      </w:r>
      <w:r w:rsidR="00AD51BA" w:rsidRPr="00AD51BA">
        <w:rPr>
          <w:rStyle w:val="CharStyle75"/>
          <w:color w:val="000000"/>
          <w:sz w:val="22"/>
          <w:szCs w:val="22"/>
        </w:rPr>
        <w:t xml:space="preserve">действующего на основании Устава, </w:t>
      </w:r>
      <w:r w:rsidR="00175A91" w:rsidRPr="003C3C3A">
        <w:rPr>
          <w:rStyle w:val="CharStyle75"/>
          <w:color w:val="000000"/>
          <w:sz w:val="20"/>
          <w:szCs w:val="20"/>
        </w:rPr>
        <w:t>именуемый в дальнейшем</w:t>
      </w:r>
      <w:r w:rsidR="00175A91" w:rsidRPr="003C3C3A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3C3C3A">
        <w:rPr>
          <w:rStyle w:val="CharStyle76"/>
          <w:color w:val="000000"/>
          <w:sz w:val="20"/>
          <w:szCs w:val="20"/>
        </w:rPr>
        <w:t>организация</w:t>
      </w:r>
      <w:r w:rsidR="00175A91" w:rsidRPr="003C3C3A">
        <w:rPr>
          <w:rStyle w:val="CharStyle76"/>
          <w:color w:val="000000"/>
          <w:sz w:val="20"/>
          <w:szCs w:val="20"/>
        </w:rPr>
        <w:t>,</w:t>
      </w:r>
      <w:r w:rsidR="00175A91" w:rsidRPr="003C3C3A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DF7BFE">
        <w:rPr>
          <w:rStyle w:val="CharStyle75"/>
          <w:color w:val="000000"/>
          <w:sz w:val="22"/>
          <w:szCs w:val="22"/>
        </w:rPr>
        <w:t>и</w:t>
      </w:r>
      <w:r w:rsidRPr="00DF7BFE">
        <w:rPr>
          <w:rStyle w:val="CharStyle5"/>
          <w:b/>
          <w:color w:val="FF0000"/>
        </w:rPr>
        <w:t xml:space="preserve"> </w:t>
      </w:r>
      <w:r w:rsidR="00AD51BA">
        <w:rPr>
          <w:b/>
          <w:sz w:val="20"/>
          <w:szCs w:val="20"/>
        </w:rPr>
        <w:t>_____________________________________</w:t>
      </w:r>
      <w:r w:rsidRPr="00DF7BFE">
        <w:rPr>
          <w:rStyle w:val="CharStyle5"/>
          <w:sz w:val="21"/>
          <w:szCs w:val="21"/>
        </w:rPr>
        <w:t xml:space="preserve"> </w:t>
      </w:r>
      <w:r w:rsidRPr="00DF7BFE">
        <w:rPr>
          <w:rStyle w:val="CharStyle5"/>
          <w:b/>
          <w:color w:val="000000"/>
        </w:rPr>
        <w:t>,</w:t>
      </w:r>
      <w:r w:rsidRPr="00DF7BFE">
        <w:rPr>
          <w:rStyle w:val="CharStyle5"/>
          <w:b/>
        </w:rPr>
        <w:t xml:space="preserve"> </w:t>
      </w:r>
      <w:r w:rsidRPr="00DF7BFE">
        <w:rPr>
          <w:rStyle w:val="CharStyle75"/>
          <w:color w:val="000000"/>
          <w:sz w:val="22"/>
          <w:szCs w:val="22"/>
        </w:rPr>
        <w:t>именуемый(-ая)</w:t>
      </w:r>
      <w:r w:rsidRPr="00DF7BFE">
        <w:rPr>
          <w:rStyle w:val="CharStyle79"/>
          <w:color w:val="000000"/>
          <w:sz w:val="22"/>
          <w:szCs w:val="22"/>
        </w:rPr>
        <w:t xml:space="preserve"> в</w:t>
      </w:r>
      <w:r w:rsidRPr="00DF7BFE">
        <w:rPr>
          <w:rStyle w:val="CharStyle75"/>
          <w:color w:val="000000"/>
          <w:sz w:val="22"/>
          <w:szCs w:val="22"/>
        </w:rPr>
        <w:t xml:space="preserve"> дальнейшем</w:t>
      </w:r>
      <w:r w:rsidRPr="00DF7BFE">
        <w:rPr>
          <w:rStyle w:val="CharStyle79"/>
          <w:color w:val="000000"/>
          <w:sz w:val="22"/>
          <w:szCs w:val="22"/>
        </w:rPr>
        <w:t xml:space="preserve"> «Собственник», составили настоящий акт </w:t>
      </w:r>
      <w:r w:rsidRPr="00DF7BFE">
        <w:rPr>
          <w:rStyle w:val="CharStyle75"/>
          <w:color w:val="000000"/>
          <w:sz w:val="22"/>
          <w:szCs w:val="22"/>
        </w:rPr>
        <w:t>о нижеследующем:</w:t>
      </w:r>
    </w:p>
    <w:p w14:paraId="4F71D073" w14:textId="49902869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организацией</w:t>
      </w:r>
      <w:r w:rsidRPr="003C3C3A">
        <w:rPr>
          <w:rStyle w:val="CharStyle75"/>
          <w:color w:val="000000"/>
          <w:sz w:val="20"/>
          <w:szCs w:val="20"/>
        </w:rPr>
        <w:t xml:space="preserve"> и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Собственником</w:t>
      </w:r>
      <w:r w:rsidR="00AD51BA">
        <w:rPr>
          <w:rStyle w:val="CharStyle75"/>
          <w:color w:val="000000"/>
          <w:sz w:val="20"/>
          <w:szCs w:val="20"/>
        </w:rPr>
        <w:t xml:space="preserve"> обозначена в таблице </w:t>
      </w:r>
      <w:r w:rsidRPr="003C3C3A">
        <w:rPr>
          <w:rStyle w:val="CharStyle75"/>
          <w:color w:val="000000"/>
          <w:sz w:val="20"/>
          <w:szCs w:val="20"/>
        </w:rPr>
        <w:t>настоящего акта.</w:t>
      </w:r>
    </w:p>
    <w:p w14:paraId="5C56A398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r w:rsidRPr="003C3C3A">
        <w:rPr>
          <w:rStyle w:val="CharStyle9"/>
          <w:color w:val="000000"/>
          <w:sz w:val="20"/>
          <w:szCs w:val="20"/>
        </w:rPr>
        <w:t xml:space="preserve">В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13717DC5" w14:textId="77777777" w:rsidR="00D62412" w:rsidRPr="00C7121B" w:rsidRDefault="00D62412" w:rsidP="00D62412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  <w:sz w:val="20"/>
          <w:szCs w:val="20"/>
        </w:rPr>
      </w:pPr>
      <w:r w:rsidRPr="00C7121B">
        <w:rPr>
          <w:rStyle w:val="CharStyle22"/>
          <w:b/>
          <w:color w:val="000000"/>
          <w:sz w:val="20"/>
          <w:szCs w:val="20"/>
        </w:rPr>
        <w:t>Граница ответственности Собственника и Управляющей организации</w:t>
      </w:r>
    </w:p>
    <w:p w14:paraId="03F29801" w14:textId="77777777" w:rsidR="00D62412" w:rsidRPr="00C7121B" w:rsidRDefault="00D62412" w:rsidP="00D62412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C7121B">
        <w:rPr>
          <w:sz w:val="20"/>
          <w:szCs w:val="20"/>
        </w:rPr>
        <w:t>Управляющая организация исполняет предусмотренные условиями настоящего Договора обязательства по надлежащему содержанию Общего имущества, границы которого определяются в соответствии с нормами действующего законодательства.</w:t>
      </w:r>
    </w:p>
    <w:p w14:paraId="0CBE2300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Внешние границы </w:t>
      </w:r>
      <w:r w:rsidRPr="00C7121B">
        <w:rPr>
          <w:sz w:val="20"/>
          <w:szCs w:val="20"/>
        </w:rPr>
        <w:t>Общего имущества определяются:</w:t>
      </w:r>
    </w:p>
    <w:p w14:paraId="75517929" w14:textId="4F5C8A1C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 xml:space="preserve">по придомовой территории - по границам земельного участка </w:t>
      </w:r>
      <w:r w:rsidRPr="008C1D5B">
        <w:rPr>
          <w:sz w:val="20"/>
          <w:szCs w:val="20"/>
        </w:rPr>
        <w:t>63:09:0102151:</w:t>
      </w:r>
      <w:r w:rsidR="00BD56A8">
        <w:rPr>
          <w:sz w:val="20"/>
          <w:szCs w:val="20"/>
        </w:rPr>
        <w:t>4021</w:t>
      </w:r>
      <w:r w:rsidRPr="00C7121B">
        <w:rPr>
          <w:sz w:val="20"/>
          <w:szCs w:val="20"/>
        </w:rPr>
        <w:t>, входящего в состав Общего имущества;</w:t>
      </w:r>
    </w:p>
    <w:p w14:paraId="51A202A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тепло-, водоснабжения, - внешняя граница стены МКД.</w:t>
      </w:r>
    </w:p>
    <w:p w14:paraId="4F4C4B62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водоотведения - первый колодец на наружных сетях.</w:t>
      </w:r>
    </w:p>
    <w:p w14:paraId="3CF4C77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электроснабжения - контакты присоединения вводных кабельных линий от ТП к неподвижным контактам или рубильникам в электрощитовой.</w:t>
      </w:r>
    </w:p>
    <w:p w14:paraId="15950A6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Внутренние границы </w:t>
      </w:r>
      <w:r w:rsidRPr="00C7121B">
        <w:rPr>
          <w:sz w:val="20"/>
          <w:szCs w:val="20"/>
        </w:rPr>
        <w:t>Общего имущества определяются по границе помещений и сетей инженерно- технического обеспечения и оборудования, находящихся внутри помещений, принадлежащих собственникам:</w:t>
      </w:r>
    </w:p>
    <w:p w14:paraId="11BCFA0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внутридомовым инженерным системам холодного и горячего водоснабжения - в месте нахождения первого отключающего устройства, расположенного на ответвлениях от стояков;</w:t>
      </w:r>
    </w:p>
    <w:p w14:paraId="19D05B2D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отопления – в месте нахождения первого отключающего устройства, расположенного на ответвлении от этажного распределительного коллекторного узла;</w:t>
      </w:r>
    </w:p>
    <w:p w14:paraId="69467A27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инженерной системе водоотведения - в месте нахождения первых стыковых соединений на ответвлениях от стояков;</w:t>
      </w:r>
    </w:p>
    <w:p w14:paraId="4FC91BD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электроснабжения - до индивидуальных приборов учета электрической энергии, а в случае их отсутствия — до первых квартирных автоматических выключателей;</w:t>
      </w:r>
    </w:p>
    <w:p w14:paraId="713DA94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bookmarkStart w:id="31" w:name="_Hlk27124744"/>
      <w:r w:rsidRPr="00C7121B">
        <w:rPr>
          <w:sz w:val="20"/>
          <w:szCs w:val="20"/>
        </w:rPr>
        <w:t>по общедомовой системе домофон – до абонентского отвода в клеммной колодке в соединительной коробке на этажном щите.</w:t>
      </w:r>
    </w:p>
    <w:bookmarkEnd w:id="31"/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3E5C93DE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61069B"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AD51BA">
        <w:rPr>
          <w:b/>
          <w:sz w:val="22"/>
          <w:szCs w:val="22"/>
        </w:rPr>
        <w:t>Киршен А.А./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3300EE44" w:rsidR="00175A91" w:rsidRPr="000F582E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  <w:color w:val="000000"/>
        </w:rPr>
      </w:pPr>
      <w:bookmarkStart w:id="32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3E6009">
        <w:rPr>
          <w:bCs/>
          <w:sz w:val="22"/>
          <w:szCs w:val="22"/>
          <w:u w:val="single"/>
        </w:rPr>
        <w:t>___________________/</w:t>
      </w:r>
      <w:r w:rsidRPr="003E6009">
        <w:rPr>
          <w:sz w:val="22"/>
          <w:szCs w:val="22"/>
        </w:rPr>
        <w:t xml:space="preserve"> </w:t>
      </w:r>
      <w:r w:rsidR="00AD51BA">
        <w:rPr>
          <w:b/>
          <w:sz w:val="22"/>
          <w:szCs w:val="22"/>
        </w:rPr>
        <w:t>______________________________</w:t>
      </w:r>
      <w:r w:rsidR="000A68F5" w:rsidRPr="000F582E">
        <w:rPr>
          <w:bCs/>
          <w:sz w:val="22"/>
          <w:szCs w:val="22"/>
        </w:rPr>
        <w:t xml:space="preserve"> </w:t>
      </w:r>
      <w:r w:rsidR="0061069B">
        <w:rPr>
          <w:bCs/>
          <w:sz w:val="22"/>
          <w:szCs w:val="22"/>
        </w:rPr>
        <w:t xml:space="preserve">              </w:t>
      </w:r>
      <w:r w:rsidR="005F7863" w:rsidRPr="000F582E">
        <w:rPr>
          <w:rStyle w:val="CharStyle22"/>
          <w:bCs w:val="0"/>
          <w:color w:val="000000"/>
        </w:rPr>
        <w:t>«</w:t>
      </w:r>
      <w:r w:rsidR="00F0622D" w:rsidRPr="000F582E">
        <w:rPr>
          <w:rStyle w:val="CharStyle22"/>
          <w:bCs w:val="0"/>
          <w:color w:val="000000"/>
          <w:u w:val="single"/>
        </w:rPr>
        <w:t>___</w:t>
      </w:r>
      <w:r w:rsidR="005F7863" w:rsidRPr="000F582E">
        <w:rPr>
          <w:rStyle w:val="CharStyle22"/>
          <w:bCs w:val="0"/>
          <w:color w:val="000000"/>
        </w:rPr>
        <w:t xml:space="preserve">» </w:t>
      </w:r>
      <w:r w:rsidR="00F0622D" w:rsidRPr="000F582E">
        <w:rPr>
          <w:rStyle w:val="CharStyle22"/>
          <w:bCs w:val="0"/>
          <w:color w:val="000000"/>
        </w:rPr>
        <w:t>_</w:t>
      </w:r>
      <w:r w:rsidR="00F0622D" w:rsidRPr="000F582E">
        <w:rPr>
          <w:rStyle w:val="CharStyle22"/>
          <w:bCs w:val="0"/>
          <w:color w:val="000000"/>
          <w:u w:val="single"/>
        </w:rPr>
        <w:t>___________</w:t>
      </w:r>
      <w:r w:rsidR="005F7863" w:rsidRPr="000F582E">
        <w:rPr>
          <w:rStyle w:val="CharStyle22"/>
          <w:bCs w:val="0"/>
          <w:color w:val="000000"/>
          <w:u w:val="single"/>
        </w:rPr>
        <w:t xml:space="preserve"> </w:t>
      </w:r>
      <w:r w:rsidR="0061069B">
        <w:rPr>
          <w:rStyle w:val="CharStyle22"/>
          <w:bCs w:val="0"/>
          <w:color w:val="000000"/>
          <w:u w:val="single"/>
        </w:rPr>
        <w:t xml:space="preserve"> </w:t>
      </w:r>
      <w:r w:rsidR="00227CAC" w:rsidRPr="000F582E">
        <w:rPr>
          <w:rStyle w:val="CharStyle22"/>
          <w:bCs w:val="0"/>
          <w:color w:val="000000"/>
        </w:rPr>
        <w:t>20</w:t>
      </w:r>
      <w:r w:rsidR="001B01E8" w:rsidRPr="001B01E8">
        <w:rPr>
          <w:rStyle w:val="CharStyle22"/>
          <w:bCs w:val="0"/>
          <w:color w:val="000000"/>
          <w:u w:val="single"/>
        </w:rPr>
        <w:t xml:space="preserve">  </w:t>
      </w:r>
      <w:r w:rsidR="008B218C" w:rsidRPr="001B01E8">
        <w:rPr>
          <w:rStyle w:val="CharStyle22"/>
          <w:bCs w:val="0"/>
          <w:color w:val="000000"/>
          <w:u w:val="single"/>
        </w:rPr>
        <w:t>__</w:t>
      </w:r>
      <w:r w:rsidR="00E01CA5" w:rsidRPr="000F582E">
        <w:rPr>
          <w:rStyle w:val="CharStyle22"/>
          <w:bCs w:val="0"/>
          <w:color w:val="000000"/>
        </w:rPr>
        <w:t>г</w:t>
      </w:r>
      <w:r w:rsidR="0070685D" w:rsidRPr="000F582E">
        <w:rPr>
          <w:rStyle w:val="CharStyle22"/>
          <w:bCs w:val="0"/>
          <w:color w:val="000000"/>
        </w:rPr>
        <w:t>.</w:t>
      </w:r>
    </w:p>
    <w:p w14:paraId="0898880E" w14:textId="77777777" w:rsidR="00175A91" w:rsidRPr="008742EC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bookmarkEnd w:id="32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378B81D2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№4 к договору о передаче прав по управлению домом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 №</w:t>
            </w:r>
            <w:r w:rsidR="00A42096">
              <w:rPr>
                <w:rStyle w:val="CharStyle154"/>
                <w:color w:val="000000"/>
                <w:sz w:val="18"/>
                <w:szCs w:val="18"/>
              </w:rPr>
              <w:t>1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/2020 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от «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__»_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______________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42096">
              <w:rPr>
                <w:rStyle w:val="CharStyle154"/>
                <w:color w:val="000000"/>
                <w:sz w:val="18"/>
                <w:szCs w:val="18"/>
              </w:rPr>
              <w:t xml:space="preserve">  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25DE91E6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6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7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за коммунальные ресурсы, поставленные по договорам ресурсоснабжения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1B52F430" w14:textId="2223E031" w:rsidR="00E31F0A" w:rsidRPr="006D1673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стандартом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884064" w:rsidRPr="006D1673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связи и массовых коммуникаций Российской Федерации и Министерства строительства и жилищно-коммунального хозяйства Российской Федерации от 29 февраля 2016 года №74/114/пр «Об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хозяйства»</w:t>
            </w: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586E880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- прием и рассмотрение заявок, предложений и обращений собственников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и пользователей помещений в многоквартирном доме;</w:t>
            </w:r>
          </w:p>
          <w:p w14:paraId="2364CC3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 xml:space="preserve"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</w:t>
      </w:r>
      <w:r w:rsidRPr="008742EC">
        <w:rPr>
          <w:rFonts w:eastAsiaTheme="minorEastAsia"/>
          <w:color w:val="auto"/>
          <w:sz w:val="22"/>
          <w:szCs w:val="22"/>
        </w:rPr>
        <w:lastRenderedPageBreak/>
        <w:t>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06587B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06587B">
        <w:rPr>
          <w:rFonts w:eastAsiaTheme="minorEastAsia"/>
          <w:color w:val="auto"/>
          <w:sz w:val="22"/>
          <w:szCs w:val="22"/>
        </w:rPr>
        <w:t xml:space="preserve"> </w:t>
      </w:r>
      <w:r w:rsidR="00A512C9" w:rsidRPr="0006587B">
        <w:rPr>
          <w:rFonts w:eastAsiaTheme="minorEastAsia"/>
          <w:color w:val="auto"/>
          <w:sz w:val="22"/>
          <w:szCs w:val="22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0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05ECED8D" w14:textId="77777777" w:rsidR="008618BC" w:rsidRPr="005F4C3E" w:rsidRDefault="008618BC" w:rsidP="008618BC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5F4C3E">
        <w:rPr>
          <w:rFonts w:eastAsiaTheme="minorEastAsia"/>
          <w:b/>
          <w:bCs/>
          <w:color w:val="auto"/>
          <w:sz w:val="20"/>
          <w:szCs w:val="20"/>
        </w:rPr>
        <w:t>Перечень дополнительных услуг и условия их предоставления управляющей организацией</w:t>
      </w:r>
    </w:p>
    <w:p w14:paraId="6D61F0E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</w:t>
      </w:r>
      <w:r>
        <w:rPr>
          <w:sz w:val="20"/>
          <w:szCs w:val="20"/>
        </w:rPr>
        <w:t xml:space="preserve">8 </w:t>
      </w:r>
      <w:r w:rsidRPr="005F4C3E">
        <w:rPr>
          <w:sz w:val="20"/>
          <w:szCs w:val="20"/>
        </w:rPr>
        <w:t xml:space="preserve">шт. и на первых этажах подъездов. </w:t>
      </w:r>
      <w:r w:rsidRPr="005F4C3E">
        <w:rPr>
          <w:bCs/>
          <w:sz w:val="20"/>
          <w:szCs w:val="20"/>
        </w:rPr>
        <w:t>Пользование и предоставление доступа к системе видеонаблюдения, установленной на фасаде здания и в подъездах дома</w:t>
      </w:r>
      <w:r w:rsidRPr="005F4C3E">
        <w:rPr>
          <w:sz w:val="20"/>
          <w:szCs w:val="20"/>
        </w:rPr>
        <w:t xml:space="preserve"> с предоставлением собственнику доступа к видеоархиву, сохраняющему записи с камер видеонаблюдения </w:t>
      </w:r>
      <w:r>
        <w:rPr>
          <w:sz w:val="20"/>
          <w:szCs w:val="20"/>
        </w:rPr>
        <w:t xml:space="preserve">в течение </w:t>
      </w:r>
      <w:r w:rsidRPr="005F4C3E">
        <w:rPr>
          <w:sz w:val="20"/>
          <w:szCs w:val="20"/>
        </w:rPr>
        <w:t>5 (Пяти) календарных дней</w:t>
      </w:r>
      <w:r>
        <w:rPr>
          <w:sz w:val="20"/>
          <w:szCs w:val="20"/>
        </w:rPr>
        <w:t>,</w:t>
      </w:r>
      <w:r w:rsidRPr="005F4C3E">
        <w:rPr>
          <w:sz w:val="20"/>
          <w:szCs w:val="20"/>
        </w:rPr>
        <w:t xml:space="preserve"> по заявлению собственника.                  </w:t>
      </w:r>
    </w:p>
    <w:p w14:paraId="61645823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Услуги по охране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"/>
        <w:gridCol w:w="7099"/>
        <w:gridCol w:w="2542"/>
      </w:tblGrid>
      <w:tr w:rsidR="008618BC" w:rsidRPr="005F4C3E" w14:paraId="40A0CCBD" w14:textId="77777777" w:rsidTr="00226220">
        <w:trPr>
          <w:trHeight w:hRule="exact" w:val="45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61ECA" w14:textId="77777777" w:rsidR="008618BC" w:rsidRPr="005F4C3E" w:rsidRDefault="008618BC" w:rsidP="00226220">
            <w:pPr>
              <w:spacing w:line="19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№</w:t>
            </w:r>
          </w:p>
          <w:p w14:paraId="572810AF" w14:textId="77777777" w:rsidR="008618BC" w:rsidRPr="005F4C3E" w:rsidRDefault="008618BC" w:rsidP="00226220">
            <w:pPr>
              <w:spacing w:line="17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п/п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4F998" w14:textId="77777777" w:rsidR="008618BC" w:rsidRPr="005F4C3E" w:rsidRDefault="008618BC" w:rsidP="00226220">
            <w:pPr>
              <w:spacing w:line="170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Вид услуг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04E6" w14:textId="77777777" w:rsidR="008618BC" w:rsidRPr="005F4C3E" w:rsidRDefault="008618BC" w:rsidP="00226220">
            <w:pPr>
              <w:spacing w:line="209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Сроки, периодичность выполнения</w:t>
            </w:r>
          </w:p>
        </w:tc>
      </w:tr>
      <w:tr w:rsidR="008618BC" w:rsidRPr="005F4C3E" w14:paraId="73B66B2F" w14:textId="77777777" w:rsidTr="00226220">
        <w:trPr>
          <w:trHeight w:hRule="exact" w:val="23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38B0" w14:textId="77777777" w:rsidR="008618BC" w:rsidRPr="005F4C3E" w:rsidRDefault="008618BC" w:rsidP="00226220">
            <w:pPr>
              <w:spacing w:line="17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AA37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Патрулирование территории, относящейся к Общему имуществу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DB284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 раза в неделю</w:t>
            </w:r>
          </w:p>
        </w:tc>
      </w:tr>
      <w:tr w:rsidR="008618BC" w:rsidRPr="005F4C3E" w14:paraId="1F0DC5EE" w14:textId="77777777" w:rsidTr="00226220">
        <w:trPr>
          <w:trHeight w:hRule="exact" w:val="19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AE63B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F3E8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Охрана Общего имущества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E7365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- круглосуточно</w:t>
            </w:r>
          </w:p>
        </w:tc>
      </w:tr>
      <w:tr w:rsidR="008618BC" w:rsidRPr="005F4C3E" w14:paraId="4D5A7468" w14:textId="77777777" w:rsidTr="00226220">
        <w:trPr>
          <w:trHeight w:hRule="exact" w:val="37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F05F0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3B728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Обеспечение порядка в местах проведения массовых мероприятий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653D2" w14:textId="77777777" w:rsidR="008618BC" w:rsidRPr="005F4C3E" w:rsidRDefault="008618BC" w:rsidP="00226220">
            <w:pPr>
              <w:spacing w:line="184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в часы проведения мероприятий</w:t>
            </w:r>
          </w:p>
        </w:tc>
      </w:tr>
      <w:tr w:rsidR="008618BC" w:rsidRPr="005F4C3E" w14:paraId="7E61BDF4" w14:textId="77777777" w:rsidTr="00226220">
        <w:trPr>
          <w:trHeight w:hRule="exact" w:val="68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30A0CF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5F5AC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Консультирование н подготовка рекомендаций Собственникам/</w:t>
            </w:r>
            <w:r w:rsidRPr="005F4C3E">
              <w:rPr>
                <w:sz w:val="20"/>
                <w:szCs w:val="20"/>
              </w:rPr>
              <w:t xml:space="preserve"> </w:t>
            </w:r>
            <w:r w:rsidRPr="005F4C3E">
              <w:rPr>
                <w:rStyle w:val="295pt"/>
                <w:sz w:val="20"/>
                <w:szCs w:val="20"/>
              </w:rPr>
              <w:t>правообладателям по вопросам правомерной защиты от противоправных действий</w:t>
            </w:r>
          </w:p>
          <w:p w14:paraId="19FEA479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58F87964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4F55DD73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действийпосягательств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62BD" w14:textId="77777777" w:rsidR="008618BC" w:rsidRPr="005F4C3E" w:rsidRDefault="008618BC" w:rsidP="00226220">
            <w:pPr>
              <w:spacing w:line="191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В рабочие часы управляющей организации</w:t>
            </w:r>
          </w:p>
        </w:tc>
      </w:tr>
    </w:tbl>
    <w:p w14:paraId="3E4ABFD7" w14:textId="2EEB3127" w:rsidR="008618BC" w:rsidRPr="005F4C3E" w:rsidRDefault="008618BC" w:rsidP="00001113">
      <w:pPr>
        <w:pStyle w:val="ab"/>
        <w:numPr>
          <w:ilvl w:val="5"/>
          <w:numId w:val="1"/>
        </w:numPr>
        <w:ind w:left="0" w:firstLine="720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Вывоз снега с придомовой территории многоквартирного дома </w:t>
      </w:r>
      <w:r w:rsidR="00D51A3A">
        <w:rPr>
          <w:rStyle w:val="295pt"/>
          <w:sz w:val="20"/>
          <w:szCs w:val="20"/>
        </w:rPr>
        <w:t>при необходимости.</w:t>
      </w:r>
    </w:p>
    <w:p w14:paraId="54AE64FC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Обслуживание домофона</w:t>
      </w:r>
      <w:r>
        <w:rPr>
          <w:rStyle w:val="295pt"/>
          <w:sz w:val="20"/>
          <w:szCs w:val="20"/>
        </w:rPr>
        <w:t>.</w:t>
      </w:r>
    </w:p>
    <w:p w14:paraId="4164F522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Санитарно-гигиеническое обслуживание зоны барбекю</w:t>
      </w:r>
      <w:r>
        <w:rPr>
          <w:rStyle w:val="295pt"/>
          <w:sz w:val="20"/>
          <w:szCs w:val="20"/>
        </w:rPr>
        <w:t>.</w:t>
      </w:r>
    </w:p>
    <w:p w14:paraId="591CEE2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Акарицидная обработка от клещей придомовой территории ежегодно в весенний период. </w:t>
      </w:r>
    </w:p>
    <w:p w14:paraId="373BF4AC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Дополнительные услуги оказываются в целях обеспечения благоприятных и безопасных условий проживания граждан. Стоимость услуг определяется в порядке, определенном гражданским и жилищным законодательством Российской Федерации.</w:t>
      </w:r>
    </w:p>
    <w:p w14:paraId="122645FA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15732FA" w14:textId="77777777" w:rsidR="008618BC" w:rsidRDefault="008618BC" w:rsidP="008618BC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694B92A2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3454DAF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64C1FD93" w14:textId="5A722CAD" w:rsidR="008618BC" w:rsidRDefault="008618BC" w:rsidP="008618BC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___________________________/</w:t>
      </w: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A42096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6AA0FA40" w:rsidR="00CC6C64" w:rsidRPr="00A42096" w:rsidRDefault="00CA11AF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№5 к договору о пер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едаче прав по управлению домом 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A42096">
              <w:rPr>
                <w:rStyle w:val="CharStyle154"/>
                <w:color w:val="000000"/>
                <w:sz w:val="18"/>
                <w:szCs w:val="18"/>
              </w:rPr>
              <w:t>1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 «______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»_________________________20__г.</w:t>
            </w:r>
          </w:p>
          <w:p w14:paraId="1FB0CBBF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664E0C4E" w14:textId="77777777" w:rsidR="00F00040" w:rsidRPr="00F00040" w:rsidRDefault="00F00040" w:rsidP="00F0004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F00040">
        <w:rPr>
          <w:b/>
          <w:bCs/>
          <w:color w:val="26282F"/>
          <w:sz w:val="22"/>
          <w:szCs w:val="22"/>
        </w:rPr>
        <w:t>Перечень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pPr w:leftFromText="180" w:rightFromText="180" w:vertAnchor="text" w:horzAnchor="page" w:tblpX="541" w:tblpY="172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5631"/>
        <w:gridCol w:w="4471"/>
      </w:tblGrid>
      <w:tr w:rsidR="00F00040" w:rsidRPr="00F00040" w14:paraId="10409C03" w14:textId="77777777" w:rsidTr="00226220">
        <w:trPr>
          <w:trHeight w:val="1019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E9B2" w14:textId="77777777" w:rsidR="00F00040" w:rsidRPr="00F00040" w:rsidRDefault="00F00040" w:rsidP="00F00040">
            <w:pPr>
              <w:jc w:val="center"/>
              <w:rPr>
                <w:b/>
                <w:bCs/>
                <w:sz w:val="22"/>
                <w:szCs w:val="22"/>
                <w:lang w:bidi="ru-RU"/>
              </w:rPr>
            </w:pPr>
            <w:r w:rsidRPr="00F00040">
              <w:rPr>
                <w:b/>
                <w:bCs/>
                <w:sz w:val="22"/>
                <w:szCs w:val="22"/>
                <w:lang w:bidi="ru-RU"/>
              </w:rPr>
              <w:t xml:space="preserve">Услуги по уборке мест общего пользования и земельного участка в составе Общего имущества, в том числе: </w:t>
            </w:r>
          </w:p>
          <w:p w14:paraId="7E2437F0" w14:textId="77777777" w:rsidR="00F00040" w:rsidRPr="00F00040" w:rsidRDefault="00F00040" w:rsidP="00F00040">
            <w:pPr>
              <w:rPr>
                <w:b/>
                <w:bCs/>
                <w:sz w:val="22"/>
                <w:szCs w:val="22"/>
                <w:lang w:bidi="ru-RU"/>
              </w:rPr>
            </w:pPr>
          </w:p>
          <w:p w14:paraId="4E82F011" w14:textId="77777777" w:rsidR="00F00040" w:rsidRPr="00F00040" w:rsidRDefault="00F00040" w:rsidP="00F00040">
            <w:pPr>
              <w:rPr>
                <w:rFonts w:ascii="Arial Unicode MS" w:hAnsi="Arial Unicode MS"/>
                <w:sz w:val="10"/>
                <w:szCs w:val="10"/>
                <w:lang w:bidi="ru-RU"/>
              </w:rPr>
            </w:pPr>
          </w:p>
        </w:tc>
      </w:tr>
      <w:tr w:rsidR="00F00040" w:rsidRPr="00F00040" w14:paraId="71FEAF4C" w14:textId="77777777" w:rsidTr="00226220">
        <w:trPr>
          <w:trHeight w:hRule="exact" w:val="4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DDEC8" w14:textId="77777777" w:rsidR="00F00040" w:rsidRPr="00F00040" w:rsidRDefault="00F00040" w:rsidP="00F00040">
            <w:pPr>
              <w:spacing w:after="60"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sz w:val="16"/>
                <w:szCs w:val="16"/>
                <w:lang w:bidi="ru-RU"/>
              </w:rPr>
              <w:t>№</w:t>
            </w:r>
          </w:p>
          <w:p w14:paraId="3E486145" w14:textId="77777777" w:rsidR="00F00040" w:rsidRPr="00F00040" w:rsidRDefault="00F00040" w:rsidP="00F00040">
            <w:pPr>
              <w:spacing w:before="60" w:line="160" w:lineRule="exact"/>
              <w:ind w:right="240"/>
              <w:jc w:val="right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п/п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59E5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Вид услуг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DB17C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Периодичность (сроки) выполнения</w:t>
            </w:r>
          </w:p>
        </w:tc>
      </w:tr>
      <w:tr w:rsidR="00F00040" w:rsidRPr="00F00040" w14:paraId="26B42BA0" w14:textId="77777777" w:rsidTr="00226220">
        <w:trPr>
          <w:trHeight w:val="35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7DADD" w14:textId="77777777" w:rsidR="00F00040" w:rsidRPr="00F00040" w:rsidRDefault="00F00040" w:rsidP="00F00040">
            <w:pPr>
              <w:spacing w:line="200" w:lineRule="exact"/>
              <w:ind w:left="20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iCs/>
                <w:sz w:val="18"/>
                <w:szCs w:val="18"/>
                <w:lang w:bidi="ru-RU"/>
              </w:rPr>
              <w:t xml:space="preserve">Уборка и санитарно- гигиеническая очистка лестничных клеток </w:t>
            </w:r>
          </w:p>
        </w:tc>
      </w:tr>
      <w:tr w:rsidR="00F00040" w:rsidRPr="00F00040" w14:paraId="0EEE6635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FA5CB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C385CF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Влажное подметание пола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1524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35491661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D3AEC2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E4287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всех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F1049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01D01B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EC49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D4364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лестничных площадок 1 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337BB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 раза в неделю</w:t>
            </w:r>
          </w:p>
        </w:tc>
      </w:tr>
      <w:tr w:rsidR="00F00040" w:rsidRPr="00F00040" w14:paraId="1F567736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D820E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72F9B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окон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2A164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68592A4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280C1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648E0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AA24F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5F001F3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FB83DD0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821BE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Обметание паутины, пыли с потолков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A32CF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4E43664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BAA95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FF746D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подоконников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22632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2597D9F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77CCD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3B7121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и протирка почтовых ящиков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6FE2B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3F5E0EC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34E8E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D7728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входных дверей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50AC7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EA8306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C2895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1B8CA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и очистка конвекторов и батарей в МОП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EF7F10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9DF1B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B13A7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1CFDC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Подметание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400F7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5BDDF893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4FD1A1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829CB8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71EEA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7011EFF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96132A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6A247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0522B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DA0C2BA" w14:textId="77777777" w:rsidTr="00226220">
        <w:trPr>
          <w:trHeight w:val="56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FD1FC" w14:textId="77777777" w:rsidR="00F00040" w:rsidRPr="00F00040" w:rsidRDefault="00F00040" w:rsidP="00F00040">
            <w:pPr>
              <w:spacing w:line="20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ЗЕМЕЛЬНОГО УЧАСТКА В СОСТАВЕ ОБЩЕГО ИМУЩЕСТВА</w:t>
            </w:r>
          </w:p>
          <w:p w14:paraId="7497A91B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8"/>
                <w:szCs w:val="18"/>
                <w:lang w:bidi="ru-RU"/>
              </w:rPr>
            </w:pPr>
          </w:p>
          <w:p w14:paraId="793F54AF" w14:textId="77777777" w:rsidR="00F00040" w:rsidRPr="00F00040" w:rsidRDefault="00F00040" w:rsidP="00F00040">
            <w:pPr>
              <w:spacing w:line="16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sz w:val="18"/>
                <w:szCs w:val="18"/>
                <w:lang w:bidi="ru-RU"/>
              </w:rPr>
              <w:t>А) ТЕПЛЫЙ ПЕРИОД (С 01 АПРЕЛЯ ПО 30 ОКТЯБРЯ)</w:t>
            </w:r>
          </w:p>
        </w:tc>
      </w:tr>
      <w:tr w:rsidR="00F00040" w:rsidRPr="00F00040" w14:paraId="6A0E25B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048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C8A5C7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придомовой территории, уборка от мусора (тротуары, дороги, подходы)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8C7FC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673F22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9E16E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DA0DC8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дворовой территорий (внутренние дорожки, детские площадки, отмостки и т.д.)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4F7CD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147823E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DC40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5C557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мягких покрытий (газоны)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A0660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02354C9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06B95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026AE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CBB6E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0F3AD4CE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7C99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88DA16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техэтажа, кровли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63E2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FE849FC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02A1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3023915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54811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75981AC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6B2D1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ADB32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урн от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BDE8C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29B3AC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8CB4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ABC5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Промывка урн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BCF8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35145C89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B2C5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5151C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Погрузка мусора, листвы, сухостоя, скошенной травы и т.д.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BB64B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 необходимости</w:t>
            </w:r>
          </w:p>
        </w:tc>
      </w:tr>
      <w:tr w:rsidR="00F00040" w:rsidRPr="00F00040" w14:paraId="1E615CC6" w14:textId="77777777" w:rsidTr="00226220">
        <w:trPr>
          <w:trHeight w:val="21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EBE3F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>Б) ХОЛОДНЫЙ ПЕРИОД (с 01 НОЯБРЯ ПО  31 МАРТА)</w:t>
            </w:r>
          </w:p>
          <w:p w14:paraId="414565DB" w14:textId="77777777" w:rsidR="00F00040" w:rsidRPr="00F00040" w:rsidRDefault="00F00040" w:rsidP="00F00040">
            <w:pPr>
              <w:spacing w:line="160" w:lineRule="exact"/>
              <w:ind w:left="180"/>
              <w:rPr>
                <w:sz w:val="17"/>
                <w:szCs w:val="17"/>
                <w:lang w:bidi="ru-RU"/>
              </w:rPr>
            </w:pPr>
          </w:p>
        </w:tc>
      </w:tr>
      <w:tr w:rsidR="00F00040" w:rsidRPr="00F00040" w14:paraId="0AE1FCD2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30E61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F7786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свежевыпавшего снега до 2 см (тротуары, дороги)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34A9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течение 1 рабочей смены</w:t>
            </w:r>
          </w:p>
        </w:tc>
      </w:tr>
      <w:tr w:rsidR="00F00040" w:rsidRPr="00F00040" w14:paraId="361E2998" w14:textId="77777777" w:rsidTr="00226220">
        <w:trPr>
          <w:trHeight w:hRule="exact" w:val="92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CB5F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CDAEFA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Очистка придомовой территории (тротуары, дороги) от свежевыпавшего снега толщиной от 2 до 10 см в ручную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BE9C63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Тротуары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1 рабочей смены </w:t>
            </w:r>
          </w:p>
          <w:p w14:paraId="22826DA4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Отмостки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3-х рабочих смен </w:t>
            </w:r>
          </w:p>
          <w:p w14:paraId="00B4E0BB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При продолжительности снегопада свыше 1 дня сроки уборки придомовой территории увеличиваются на время продолжительности снегопада.</w:t>
            </w:r>
          </w:p>
        </w:tc>
      </w:tr>
      <w:tr w:rsidR="00F00040" w:rsidRPr="00F00040" w14:paraId="248B4D6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2E86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9692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Механизированная уборка снега с привлечением спец, техники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443AA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Дороги </w:t>
            </w:r>
            <w:r w:rsidRPr="00F00040">
              <w:rPr>
                <w:sz w:val="17"/>
                <w:szCs w:val="17"/>
                <w:lang w:bidi="ru-RU"/>
              </w:rPr>
              <w:t>- в течении 3-х рабочих смен</w:t>
            </w:r>
          </w:p>
        </w:tc>
      </w:tr>
      <w:tr w:rsidR="00F00040" w:rsidRPr="00F00040" w14:paraId="06B3136D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4FA0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98AC52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Посыпка придомовой территорий (тротуаров) песком или смесью песка с хлоридами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178E1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дни гололеда 1 раз в сутки</w:t>
            </w:r>
          </w:p>
        </w:tc>
      </w:tr>
      <w:tr w:rsidR="00F00040" w:rsidRPr="00F00040" w14:paraId="2369D0F3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FCF4D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4AD2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28BC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B30F70B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81CAD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EE49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A4F3F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2774136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823B7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EF4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снега с крышек канализационных и пожарных колодцев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620C06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0E44726C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192C5D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C7AC5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2CA8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235A180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E6634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7AECDE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газонов от крупного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DDA6F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неделю</w:t>
            </w:r>
          </w:p>
        </w:tc>
      </w:tr>
      <w:tr w:rsidR="00F00040" w:rsidRPr="00F00040" w14:paraId="5A239C89" w14:textId="77777777" w:rsidTr="00226220">
        <w:trPr>
          <w:trHeight w:val="34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59CD3E" w14:textId="77777777" w:rsidR="00F00040" w:rsidRPr="00F00040" w:rsidRDefault="00F00040" w:rsidP="00F00040">
            <w:pPr>
              <w:spacing w:line="200" w:lineRule="exact"/>
              <w:ind w:left="180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iCs/>
                <w:sz w:val="17"/>
                <w:szCs w:val="17"/>
                <w:lang w:bidi="ru-RU"/>
              </w:rPr>
              <w:t>Содержание и уход за элементами озеленения на земельном участке в составе Общего имущества</w:t>
            </w:r>
          </w:p>
        </w:tc>
      </w:tr>
      <w:tr w:rsidR="00F00040" w:rsidRPr="00F00040" w14:paraId="572F842F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392B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</w:t>
            </w:r>
          </w:p>
        </w:tc>
        <w:tc>
          <w:tcPr>
            <w:tcW w:w="10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55371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УХОД ЗА ДЕРЕВЬЯМИ</w:t>
            </w:r>
          </w:p>
        </w:tc>
      </w:tr>
      <w:tr w:rsidR="00F00040" w:rsidRPr="00F00040" w14:paraId="163F5B0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EEF19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B6102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Окапывание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95B4A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7D2B693D" w14:textId="77777777" w:rsidTr="00226220">
        <w:trPr>
          <w:trHeight w:hRule="exact" w:val="37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413F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1.2.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CE4D8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Поливка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805435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Для деревьев младше 7 лет - 5 раз (ежемесячно май- август)</w:t>
            </w:r>
          </w:p>
        </w:tc>
      </w:tr>
      <w:tr w:rsidR="00F00040" w:rsidRPr="00F00040" w14:paraId="640E8EF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715043" w14:textId="77777777" w:rsidR="00F00040" w:rsidRPr="00F00040" w:rsidRDefault="00F00040" w:rsidP="00F00040">
            <w:pPr>
              <w:spacing w:line="160" w:lineRule="exact"/>
              <w:ind w:right="260"/>
              <w:jc w:val="righ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1.3.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0BA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Обрезка деревьев (высотой до 2-х метров)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4BDB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1EB6EEBD" w14:textId="77777777" w:rsidTr="00226220">
        <w:trPr>
          <w:trHeight w:val="194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54D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6124"/>
        <w:gridCol w:w="3827"/>
      </w:tblGrid>
      <w:tr w:rsidR="00F00040" w:rsidRPr="00F00040" w14:paraId="4D621A51" w14:textId="77777777" w:rsidTr="00226220">
        <w:trPr>
          <w:trHeight w:val="336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D55" w14:textId="77777777" w:rsidR="00F00040" w:rsidRPr="00F00040" w:rsidRDefault="00F00040" w:rsidP="00F00040">
            <w:pPr>
              <w:widowControl/>
              <w:tabs>
                <w:tab w:val="left" w:pos="460"/>
              </w:tabs>
              <w:ind w:left="2694"/>
              <w:contextualSpacing/>
              <w:rPr>
                <w:b/>
                <w:sz w:val="20"/>
                <w:szCs w:val="20"/>
              </w:rPr>
            </w:pPr>
            <w:r w:rsidRPr="00F00040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F00040" w:rsidRPr="00F00040" w14:paraId="13557DDD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9C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C34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705F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05DC645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730148DF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F00040" w:rsidRPr="00F00040" w14:paraId="27557B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3BA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9AF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в многоквартирных домах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89DAB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8E5478F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55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B268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9372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EFF41B6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68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D7C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систем теплоснабжения (отопление, горячее водоснабжение), </w:t>
            </w:r>
            <w:r w:rsidRPr="00F00040">
              <w:rPr>
                <w:rFonts w:eastAsiaTheme="minorEastAsia"/>
                <w:sz w:val="20"/>
                <w:szCs w:val="20"/>
              </w:rPr>
              <w:lastRenderedPageBreak/>
              <w:t>электроснабжения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8FA1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080AC69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88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47C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9EE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487EC7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F0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AF96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по лестницам, пандусам, крыльцам, подвалам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CCE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EF648D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EC3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0A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164D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22884FE2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8C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47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47A6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84485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46C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0FB1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проверка состояния и ремонт продухов в цоколях зданий, ремонт и утепление наружных водоразборных кранов, ремонт входных дверей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A7E8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F00040" w:rsidRPr="00F00040" w14:paraId="23D9F030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3D3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B64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BF4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7B31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378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2AE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D416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F00040" w:rsidRPr="00F00040" w14:paraId="6EEF378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345E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83A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7AE1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3BAF744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D0D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AFB0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C10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408F13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4F4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3A7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Содержание мест накопления твердых коммунальных отходов (контейнерных площадок):</w:t>
            </w:r>
          </w:p>
          <w:p w14:paraId="49A9793B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059CA4E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6FDF6D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контейнеров, в том числе замена.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5CE" w14:textId="77777777" w:rsidR="00F00040" w:rsidRPr="00F00040" w:rsidRDefault="00F00040" w:rsidP="00F00040">
            <w:pPr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 (загрязнения)</w:t>
            </w:r>
          </w:p>
          <w:p w14:paraId="6C77875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4BE09791" w14:textId="77777777" w:rsidR="00F00040" w:rsidRPr="00F00040" w:rsidRDefault="00F00040" w:rsidP="00F00040">
      <w:pPr>
        <w:spacing w:after="254" w:line="180" w:lineRule="exact"/>
        <w:rPr>
          <w:b/>
          <w:sz w:val="18"/>
          <w:szCs w:val="18"/>
          <w:shd w:val="clear" w:color="auto" w:fill="FFFFFF"/>
        </w:rPr>
      </w:pPr>
    </w:p>
    <w:p w14:paraId="0223822D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2745AC6D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3" w:name="_Hlk45278161"/>
      <w:r w:rsidRPr="00F00040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36F48E4B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F03A2AB" w14:textId="2C81770B" w:rsidR="00F00040" w:rsidRPr="00F00040" w:rsidRDefault="00F00040" w:rsidP="00F00040">
      <w:pPr>
        <w:rPr>
          <w:sz w:val="21"/>
          <w:szCs w:val="21"/>
          <w:shd w:val="clear" w:color="auto" w:fill="FFFFFF"/>
        </w:rPr>
      </w:pPr>
      <w:r w:rsidRPr="00F00040">
        <w:rPr>
          <w:b/>
          <w:sz w:val="21"/>
          <w:szCs w:val="21"/>
          <w:shd w:val="clear" w:color="auto" w:fill="FFFFFF"/>
        </w:rPr>
        <w:t>Собственник</w:t>
      </w:r>
      <w:r w:rsidRPr="00F00040">
        <w:rPr>
          <w:sz w:val="21"/>
          <w:szCs w:val="21"/>
          <w:shd w:val="clear" w:color="auto" w:fill="FFFFFF"/>
        </w:rPr>
        <w:t xml:space="preserve"> </w:t>
      </w:r>
      <w:r w:rsidRPr="00F00040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________________________/</w:t>
      </w:r>
    </w:p>
    <w:p w14:paraId="298468A4" w14:textId="77777777" w:rsidR="00F00040" w:rsidRPr="00F00040" w:rsidRDefault="00F00040" w:rsidP="00F0004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bookmarkEnd w:id="33"/>
    <w:p w14:paraId="57AF3258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666E23EA" w14:textId="77777777" w:rsidR="00EF622C" w:rsidRDefault="00F00040" w:rsidP="00F00040">
      <w:pPr>
        <w:jc w:val="center"/>
      </w:pPr>
      <w:r w:rsidRPr="00F00040">
        <w:tab/>
      </w:r>
    </w:p>
    <w:p w14:paraId="4C5D9A13" w14:textId="77777777" w:rsidR="00EF622C" w:rsidRDefault="00EF622C" w:rsidP="00F00040">
      <w:pPr>
        <w:jc w:val="center"/>
      </w:pPr>
    </w:p>
    <w:p w14:paraId="6BBF0CFA" w14:textId="77777777" w:rsidR="00EF622C" w:rsidRDefault="00EF622C" w:rsidP="00F00040">
      <w:pPr>
        <w:jc w:val="center"/>
      </w:pPr>
    </w:p>
    <w:p w14:paraId="7BFAA4AE" w14:textId="77777777" w:rsidR="00EF622C" w:rsidRDefault="00EF622C" w:rsidP="00F00040">
      <w:pPr>
        <w:jc w:val="center"/>
      </w:pPr>
    </w:p>
    <w:p w14:paraId="1C84555F" w14:textId="77777777" w:rsidR="00EF622C" w:rsidRDefault="00EF622C" w:rsidP="00F00040">
      <w:pPr>
        <w:jc w:val="center"/>
      </w:pPr>
    </w:p>
    <w:p w14:paraId="3EAF5D85" w14:textId="77777777" w:rsidR="00EF622C" w:rsidRDefault="00EF622C" w:rsidP="00F00040">
      <w:pPr>
        <w:jc w:val="center"/>
      </w:pPr>
    </w:p>
    <w:p w14:paraId="4D6FEB94" w14:textId="77777777" w:rsidR="00EF622C" w:rsidRDefault="00EF622C" w:rsidP="00F00040">
      <w:pPr>
        <w:jc w:val="center"/>
      </w:pPr>
    </w:p>
    <w:p w14:paraId="7F0DD939" w14:textId="77777777" w:rsidR="00EF622C" w:rsidRDefault="00EF622C" w:rsidP="00F00040">
      <w:pPr>
        <w:jc w:val="center"/>
      </w:pPr>
    </w:p>
    <w:p w14:paraId="1B32540C" w14:textId="77777777" w:rsidR="00EF622C" w:rsidRDefault="00EF622C" w:rsidP="00F00040">
      <w:pPr>
        <w:jc w:val="center"/>
      </w:pPr>
    </w:p>
    <w:p w14:paraId="0F781CD3" w14:textId="77777777" w:rsidR="00EF622C" w:rsidRDefault="00EF622C" w:rsidP="00F00040">
      <w:pPr>
        <w:jc w:val="center"/>
      </w:pPr>
    </w:p>
    <w:p w14:paraId="58665F8A" w14:textId="77777777" w:rsidR="00EF622C" w:rsidRDefault="00EF622C" w:rsidP="00F00040">
      <w:pPr>
        <w:jc w:val="center"/>
      </w:pPr>
    </w:p>
    <w:p w14:paraId="7F4450F9" w14:textId="77777777" w:rsidR="00EF622C" w:rsidRDefault="00EF622C" w:rsidP="00F00040">
      <w:pPr>
        <w:jc w:val="center"/>
      </w:pPr>
    </w:p>
    <w:p w14:paraId="5B45431C" w14:textId="77777777" w:rsidR="00EF622C" w:rsidRDefault="00EF622C" w:rsidP="00F00040">
      <w:pPr>
        <w:jc w:val="center"/>
      </w:pPr>
    </w:p>
    <w:p w14:paraId="47466087" w14:textId="77777777" w:rsidR="00EF622C" w:rsidRDefault="00EF622C" w:rsidP="00F00040">
      <w:pPr>
        <w:jc w:val="center"/>
      </w:pPr>
    </w:p>
    <w:p w14:paraId="0BD9EFE8" w14:textId="77777777" w:rsidR="00EF622C" w:rsidRDefault="00EF622C" w:rsidP="00F00040">
      <w:pPr>
        <w:jc w:val="center"/>
      </w:pPr>
    </w:p>
    <w:p w14:paraId="1D68E11C" w14:textId="77777777" w:rsidR="00EF622C" w:rsidRDefault="00EF622C" w:rsidP="00F00040">
      <w:pPr>
        <w:jc w:val="center"/>
      </w:pPr>
    </w:p>
    <w:p w14:paraId="594E1B8D" w14:textId="77777777" w:rsidR="00EF622C" w:rsidRDefault="00EF622C" w:rsidP="00F00040">
      <w:pPr>
        <w:jc w:val="center"/>
      </w:pPr>
    </w:p>
    <w:p w14:paraId="2E3CAF68" w14:textId="77777777" w:rsidR="00EF622C" w:rsidRDefault="00EF622C" w:rsidP="00F00040">
      <w:pPr>
        <w:jc w:val="center"/>
      </w:pPr>
    </w:p>
    <w:p w14:paraId="284E1ACF" w14:textId="77777777" w:rsidR="00EF622C" w:rsidRDefault="00EF622C" w:rsidP="00F00040">
      <w:pPr>
        <w:jc w:val="center"/>
      </w:pPr>
    </w:p>
    <w:p w14:paraId="40E9C8B6" w14:textId="77777777" w:rsidR="00EF622C" w:rsidRDefault="00EF622C" w:rsidP="00F00040">
      <w:pPr>
        <w:jc w:val="center"/>
      </w:pPr>
    </w:p>
    <w:p w14:paraId="1E5673F4" w14:textId="77777777" w:rsidR="00EF622C" w:rsidRDefault="00EF622C" w:rsidP="00F00040">
      <w:pPr>
        <w:jc w:val="center"/>
      </w:pPr>
    </w:p>
    <w:p w14:paraId="3823BD3E" w14:textId="77777777" w:rsidR="00EF622C" w:rsidRDefault="00EF622C" w:rsidP="00F00040">
      <w:pPr>
        <w:jc w:val="center"/>
      </w:pPr>
    </w:p>
    <w:p w14:paraId="42FFFF6B" w14:textId="77777777" w:rsidR="00EF622C" w:rsidRDefault="00EF622C" w:rsidP="00F00040">
      <w:pPr>
        <w:jc w:val="center"/>
      </w:pPr>
    </w:p>
    <w:p w14:paraId="7E8B69D2" w14:textId="77777777" w:rsidR="00EF622C" w:rsidRDefault="00EF622C" w:rsidP="00F00040">
      <w:pPr>
        <w:jc w:val="center"/>
      </w:pPr>
    </w:p>
    <w:p w14:paraId="46612328" w14:textId="77777777" w:rsidR="00EF622C" w:rsidRDefault="00EF622C" w:rsidP="00F00040">
      <w:pPr>
        <w:jc w:val="center"/>
      </w:pPr>
    </w:p>
    <w:p w14:paraId="545DE54E" w14:textId="77777777" w:rsidR="00EF622C" w:rsidRDefault="00EF622C" w:rsidP="00F00040">
      <w:pPr>
        <w:jc w:val="center"/>
      </w:pPr>
    </w:p>
    <w:p w14:paraId="580ABAFD" w14:textId="77777777" w:rsidR="00EF622C" w:rsidRDefault="00EF622C" w:rsidP="00F00040">
      <w:pPr>
        <w:jc w:val="center"/>
      </w:pPr>
    </w:p>
    <w:p w14:paraId="56F51A5A" w14:textId="77777777" w:rsidR="00EF622C" w:rsidRDefault="00EF622C" w:rsidP="00F00040">
      <w:pPr>
        <w:jc w:val="center"/>
      </w:pPr>
    </w:p>
    <w:p w14:paraId="1A1DBE9C" w14:textId="77777777" w:rsidR="00EF622C" w:rsidRDefault="00EF622C" w:rsidP="00F00040">
      <w:pPr>
        <w:jc w:val="center"/>
      </w:pPr>
    </w:p>
    <w:p w14:paraId="787297E0" w14:textId="77777777" w:rsidR="00693551" w:rsidRPr="00A42096" w:rsidRDefault="00693551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lastRenderedPageBreak/>
        <w:t xml:space="preserve">Приложение №5 к договору о передаче прав по управлению домом </w:t>
      </w:r>
    </w:p>
    <w:p w14:paraId="01F4B579" w14:textId="0F88E9B2" w:rsidR="00693551" w:rsidRPr="00A42096" w:rsidRDefault="00DC618F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>№</w:t>
      </w:r>
      <w:r w:rsidR="00A42096">
        <w:rPr>
          <w:rStyle w:val="CharStyle154"/>
          <w:color w:val="000000"/>
          <w:sz w:val="18"/>
          <w:szCs w:val="18"/>
        </w:rPr>
        <w:t>1</w:t>
      </w:r>
      <w:r w:rsidRPr="00A42096">
        <w:rPr>
          <w:rStyle w:val="CharStyle154"/>
          <w:color w:val="000000"/>
          <w:sz w:val="18"/>
          <w:szCs w:val="18"/>
        </w:rPr>
        <w:t>/2020</w:t>
      </w:r>
      <w:r w:rsidR="00693551" w:rsidRPr="00A42096">
        <w:rPr>
          <w:rStyle w:val="CharStyle154"/>
          <w:color w:val="000000"/>
          <w:sz w:val="18"/>
          <w:szCs w:val="18"/>
        </w:rPr>
        <w:t xml:space="preserve"> «______»_________________________20__г.</w:t>
      </w:r>
    </w:p>
    <w:p w14:paraId="4B50DF2E" w14:textId="77777777" w:rsidR="00693551" w:rsidRDefault="00693551" w:rsidP="00F00040">
      <w:pPr>
        <w:jc w:val="center"/>
        <w:rPr>
          <w:rStyle w:val="CharStyle128"/>
          <w:sz w:val="22"/>
          <w:szCs w:val="22"/>
        </w:rPr>
      </w:pPr>
    </w:p>
    <w:p w14:paraId="7A2784A4" w14:textId="5B1B8F2F" w:rsidR="00175A91" w:rsidRPr="002C549F" w:rsidRDefault="00175A91" w:rsidP="00F00040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001113">
      <w:pPr>
        <w:pStyle w:val="Style70"/>
        <w:numPr>
          <w:ilvl w:val="0"/>
          <w:numId w:val="2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2D142CB4" w14:textId="77777777" w:rsidR="00EF622C" w:rsidRDefault="00EF622C" w:rsidP="00175A91">
      <w:pPr>
        <w:pStyle w:val="Style4"/>
        <w:shd w:val="clear" w:color="auto" w:fill="auto"/>
        <w:spacing w:line="250" w:lineRule="exact"/>
        <w:ind w:left="20" w:firstLine="700"/>
        <w:jc w:val="both"/>
        <w:rPr>
          <w:rStyle w:val="CharStyle5"/>
          <w:color w:val="000000"/>
        </w:rPr>
      </w:pPr>
      <w:r w:rsidRPr="00EF622C">
        <w:rPr>
          <w:rStyle w:val="CharStyle5"/>
          <w:color w:val="000000"/>
        </w:rPr>
        <w:t>Оператор персональных данных (далее - Оператор) - ООО «УК «Территория комфорта», адрес местонахождения: РФ, Самарская область, г. Тольятти, бульвар Итальянский, дом №18, пом.н1 - организация, осуществляющая обработку персональных данных</w:t>
      </w:r>
    </w:p>
    <w:p w14:paraId="7887E733" w14:textId="254A43B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001113">
      <w:pPr>
        <w:pStyle w:val="Style2"/>
        <w:numPr>
          <w:ilvl w:val="0"/>
          <w:numId w:val="2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проживающий(ая)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(-ая)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ИСПДн</w:t>
      </w:r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>Оператор персональных данных использует смешанную обработку ПДн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lastRenderedPageBreak/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001113">
      <w:pPr>
        <w:pStyle w:val="Style2"/>
        <w:numPr>
          <w:ilvl w:val="1"/>
          <w:numId w:val="3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001113">
      <w:pPr>
        <w:pStyle w:val="Style2"/>
        <w:numPr>
          <w:ilvl w:val="0"/>
          <w:numId w:val="4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37E4E0C6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A711CF">
        <w:rPr>
          <w:b/>
          <w:sz w:val="24"/>
          <w:szCs w:val="24"/>
          <w:lang w:val="ru-RU"/>
        </w:rPr>
        <w:t>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e-mail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D1C821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A711CF" w:rsidRPr="00A711CF">
        <w:rPr>
          <w:b/>
          <w:sz w:val="22"/>
          <w:szCs w:val="22"/>
        </w:rPr>
        <w:t>_____________________ 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2926A5FC" w:rsidR="00CC6C64" w:rsidRPr="008742EC" w:rsidRDefault="00CA11AF" w:rsidP="00693551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№6 к договору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 передаче прав по управлению    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A42096">
              <w:rPr>
                <w:bCs/>
                <w:sz w:val="18"/>
                <w:szCs w:val="18"/>
                <w:shd w:val="clear" w:color="auto" w:fill="FFFFFF"/>
              </w:rPr>
              <w:t>1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69355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от «_________»______________________20__г.</w:t>
            </w:r>
          </w:p>
        </w:tc>
      </w:tr>
    </w:tbl>
    <w:p w14:paraId="32ED4140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Инструкция</w:t>
      </w:r>
    </w:p>
    <w:p w14:paraId="52ECF43D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 xml:space="preserve">о мерах пожарной безопасности </w:t>
      </w:r>
    </w:p>
    <w:p w14:paraId="6762A6A5" w14:textId="77777777" w:rsidR="00BC5181" w:rsidRPr="005F4C3E" w:rsidRDefault="00BC5181" w:rsidP="00BC5181">
      <w:pPr>
        <w:ind w:firstLine="540"/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1. Общие положения</w:t>
      </w:r>
    </w:p>
    <w:p w14:paraId="4E9FE3A7" w14:textId="66B2C91D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1" w:history="1">
        <w:r w:rsidRPr="005F4C3E">
          <w:rPr>
            <w:sz w:val="20"/>
            <w:szCs w:val="20"/>
          </w:rPr>
          <w:t>законом</w:t>
        </w:r>
      </w:hyperlink>
      <w:r w:rsidRPr="005F4C3E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Pr="005F4C3E">
        <w:rPr>
          <w:b/>
          <w:sz w:val="20"/>
          <w:szCs w:val="20"/>
        </w:rPr>
        <w:t xml:space="preserve">Самарская область, город Тольятти, </w:t>
      </w:r>
      <w:r w:rsidR="0007358E">
        <w:rPr>
          <w:b/>
          <w:sz w:val="20"/>
          <w:szCs w:val="20"/>
        </w:rPr>
        <w:t>бульвар Итальянский</w:t>
      </w:r>
      <w:r w:rsidRPr="005F4C3E">
        <w:rPr>
          <w:b/>
          <w:sz w:val="20"/>
          <w:szCs w:val="20"/>
        </w:rPr>
        <w:t>, дом №</w:t>
      </w:r>
      <w:r w:rsidR="00276332">
        <w:rPr>
          <w:b/>
          <w:sz w:val="20"/>
          <w:szCs w:val="20"/>
        </w:rPr>
        <w:t xml:space="preserve">18 </w:t>
      </w:r>
      <w:r w:rsidRPr="005F4C3E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66ED6418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3C25D22C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5F4C3E">
        <w:rPr>
          <w:b/>
          <w:sz w:val="20"/>
          <w:szCs w:val="20"/>
        </w:rPr>
        <w:t> </w:t>
      </w:r>
    </w:p>
    <w:p w14:paraId="11FCB99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27682335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611B63D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2D158A3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2.4. Запрещается:</w:t>
      </w:r>
    </w:p>
    <w:p w14:paraId="64424DE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EB2F43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2.4.2. Производить электрогазосварочные и другие огневые работы;</w:t>
      </w:r>
    </w:p>
    <w:p w14:paraId="12502B1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2891D8E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7E3B4E6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43B33CF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2.4.6. Демонтировать пожарные извещатели (датчики), установленные в жилых и нежилых помещениях;</w:t>
      </w:r>
    </w:p>
    <w:p w14:paraId="2E3F72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2.4.7. Курить в квартире и местах общего пользования (подъезды, лестничные площадки);</w:t>
      </w:r>
    </w:p>
    <w:p w14:paraId="530C0A5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2.4.8. Бросать окурки с балкона;</w:t>
      </w:r>
    </w:p>
    <w:p w14:paraId="0FF60F0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2.4.9. Загромождать хламом, строительным материалом, мебелью, бытовой техникой лоджии, балконы, эвакуационные выходы и подходы к эвакуационным выходам, коридоры, тамбуры, проходы к средствам тушения, лестничные клетки;</w:t>
      </w:r>
    </w:p>
    <w:p w14:paraId="6DAACA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4C2CEC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727F1B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1142981E" w14:textId="77777777" w:rsidR="00BC5181" w:rsidRPr="005F4C3E" w:rsidRDefault="00BC5181" w:rsidP="00BC5181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5F4C3E">
        <w:rPr>
          <w:sz w:val="20"/>
          <w:szCs w:val="20"/>
        </w:rPr>
        <w:t xml:space="preserve">2.4.13 </w:t>
      </w:r>
      <w:r w:rsidRPr="005F4C3E">
        <w:rPr>
          <w:sz w:val="20"/>
          <w:szCs w:val="20"/>
          <w:lang w:eastAsia="en-US"/>
        </w:rPr>
        <w:t>Разжигать костер, не зажигать спички, свечи на балконах, лоджиях, террасах</w:t>
      </w:r>
    </w:p>
    <w:p w14:paraId="42D279A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</w:p>
    <w:p w14:paraId="1F921C2B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434F53F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555438D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15665A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3.3. При эксплуатации электросетей запрещается:</w:t>
      </w:r>
    </w:p>
    <w:p w14:paraId="1F0440CC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3.3.1. Использовать проводами с поврежденной изоляцией;</w:t>
      </w:r>
    </w:p>
    <w:p w14:paraId="01368B2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2484539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0387C990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0B4C420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078E359E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4. Порядок действий при пожаре.</w:t>
      </w:r>
    </w:p>
    <w:p w14:paraId="75AB9E2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53DF9673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немедленно сообщить об этом в пожарную охрану по телефону: 01, с мобильного телефона 112 и назвать адрес объекта, место возникновения пожара, свою фамилию;</w:t>
      </w:r>
    </w:p>
    <w:p w14:paraId="439B8C46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416132BF" w14:textId="77777777" w:rsidR="00BC5181" w:rsidRPr="005F4C3E" w:rsidRDefault="00BC5181" w:rsidP="00BC5181">
      <w:pPr>
        <w:tabs>
          <w:tab w:val="left" w:pos="360"/>
        </w:tabs>
        <w:suppressAutoHyphens/>
        <w:rPr>
          <w:sz w:val="20"/>
          <w:szCs w:val="20"/>
        </w:rPr>
      </w:pPr>
      <w:r w:rsidRPr="005F4C3E">
        <w:rPr>
          <w:sz w:val="20"/>
          <w:szCs w:val="20"/>
        </w:rPr>
        <w:t>- сообщить о происшествии в диспетчерскую управляющей организации по телефону: +7 (8482) 68-60-05;</w:t>
      </w:r>
    </w:p>
    <w:p w14:paraId="48E490A5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 Ответственность.</w:t>
      </w:r>
    </w:p>
    <w:p w14:paraId="038DD9D2" w14:textId="77777777" w:rsidR="00BC5181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73E9F287" w14:textId="77777777" w:rsidR="00BC5181" w:rsidRDefault="00BC5181" w:rsidP="00BC5181">
      <w:pPr>
        <w:jc w:val="both"/>
        <w:rPr>
          <w:b/>
          <w:sz w:val="20"/>
          <w:szCs w:val="20"/>
        </w:rPr>
      </w:pPr>
    </w:p>
    <w:p w14:paraId="710A0972" w14:textId="77777777" w:rsidR="00BC5181" w:rsidRPr="001B2460" w:rsidRDefault="00BC5181" w:rsidP="00BC5181">
      <w:pPr>
        <w:jc w:val="both"/>
        <w:rPr>
          <w:b/>
          <w:sz w:val="20"/>
          <w:szCs w:val="20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D6DA87C" w14:textId="13B91F4B" w:rsidR="003C3C3A" w:rsidRPr="00BC5181" w:rsidRDefault="00BC5181">
      <w:pPr>
        <w:rPr>
          <w:b/>
        </w:rPr>
      </w:pPr>
      <w:r w:rsidRPr="00BC5181">
        <w:rPr>
          <w:b/>
        </w:rPr>
        <w:t>Собственник________________________/_________________________________/</w:t>
      </w:r>
      <w:r w:rsidR="003C3C3A" w:rsidRPr="00BC5181">
        <w:rPr>
          <w:b/>
        </w:rP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DC618F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3E2CEF0A" w:rsidR="00CC6C64" w:rsidRPr="00DC618F" w:rsidRDefault="00CA11AF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 xml:space="preserve">Приложение №7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</w:t>
            </w:r>
            <w:r w:rsidR="00A42096">
              <w:rPr>
                <w:sz w:val="18"/>
                <w:szCs w:val="18"/>
                <w:shd w:val="clear" w:color="auto" w:fill="FFFFFF"/>
              </w:rPr>
              <w:t>1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/2020</w:t>
            </w:r>
            <w:r w:rsidR="00693551" w:rsidRPr="00DC618F">
              <w:rPr>
                <w:sz w:val="18"/>
                <w:szCs w:val="18"/>
                <w:shd w:val="clear" w:color="auto" w:fill="FFFFFF"/>
              </w:rPr>
              <w:t xml:space="preserve">  </w:t>
            </w:r>
            <w:r w:rsidRPr="00DC618F">
              <w:rPr>
                <w:sz w:val="18"/>
                <w:szCs w:val="18"/>
                <w:shd w:val="clear" w:color="auto" w:fill="FFFFFF"/>
              </w:rPr>
              <w:t>от «_____»_____________________20__г.</w:t>
            </w:r>
          </w:p>
          <w:p w14:paraId="476B2BC1" w14:textId="77777777" w:rsidR="00CC6C64" w:rsidRPr="00DC618F" w:rsidRDefault="00CC6C64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</w:p>
        </w:tc>
      </w:tr>
    </w:tbl>
    <w:p w14:paraId="0752D29F" w14:textId="77777777" w:rsidR="003429F7" w:rsidRPr="003429F7" w:rsidRDefault="003429F7" w:rsidP="003429F7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0"/>
          <w:szCs w:val="20"/>
        </w:rPr>
      </w:pPr>
      <w:r w:rsidRPr="003429F7">
        <w:rPr>
          <w:b/>
          <w:sz w:val="20"/>
          <w:szCs w:val="20"/>
        </w:rPr>
        <w:t xml:space="preserve">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0F66E193" w14:textId="77777777" w:rsidR="003429F7" w:rsidRPr="003429F7" w:rsidRDefault="003429F7" w:rsidP="003429F7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0"/>
          <w:szCs w:val="20"/>
        </w:rPr>
      </w:pPr>
    </w:p>
    <w:p w14:paraId="78E886A3" w14:textId="77777777" w:rsidR="003429F7" w:rsidRPr="003429F7" w:rsidRDefault="003429F7" w:rsidP="00001113">
      <w:pPr>
        <w:widowControl/>
        <w:numPr>
          <w:ilvl w:val="0"/>
          <w:numId w:val="5"/>
        </w:numPr>
        <w:tabs>
          <w:tab w:val="clear" w:pos="1200"/>
        </w:tabs>
        <w:ind w:left="0" w:firstLine="426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работы, услуги в следующем порядке:</w:t>
      </w:r>
    </w:p>
    <w:p w14:paraId="0B820AF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16EA46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348EF2D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6B05D9F8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1.4.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течении 24 часов с момента уведомления. При отсутствии Собственника, в случае не предоставления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5A87F9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color w:val="FF0000"/>
          <w:sz w:val="20"/>
          <w:szCs w:val="20"/>
        </w:rPr>
      </w:pPr>
      <w:r w:rsidRPr="003429F7">
        <w:rPr>
          <w:sz w:val="20"/>
          <w:szCs w:val="20"/>
        </w:rPr>
        <w:t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3429F7">
        <w:rPr>
          <w:color w:val="FF0000"/>
          <w:sz w:val="20"/>
          <w:szCs w:val="20"/>
        </w:rPr>
        <w:t xml:space="preserve"> </w:t>
      </w:r>
    </w:p>
    <w:p w14:paraId="2D6B4304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06F6C6A0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442E9741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4A6D7C1E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2.3. Заключение комиссии предоставляется пострадавшей стороне.  </w:t>
      </w:r>
    </w:p>
    <w:p w14:paraId="653F6D21" w14:textId="77777777" w:rsidR="003429F7" w:rsidRPr="003429F7" w:rsidRDefault="003429F7" w:rsidP="003429F7">
      <w:pPr>
        <w:spacing w:after="254" w:line="180" w:lineRule="exact"/>
        <w:rPr>
          <w:b/>
          <w:sz w:val="20"/>
          <w:szCs w:val="20"/>
          <w:shd w:val="clear" w:color="auto" w:fill="FFFFFF"/>
        </w:rPr>
      </w:pPr>
    </w:p>
    <w:p w14:paraId="4D4A69D9" w14:textId="6FE12AAC" w:rsidR="003429F7" w:rsidRDefault="003429F7" w:rsidP="003429F7">
      <w:pPr>
        <w:tabs>
          <w:tab w:val="left" w:pos="993"/>
        </w:tabs>
        <w:ind w:right="-1"/>
        <w:rPr>
          <w:b/>
          <w:sz w:val="22"/>
          <w:szCs w:val="22"/>
        </w:rPr>
      </w:pPr>
      <w:r w:rsidRPr="003429F7">
        <w:rPr>
          <w:b/>
          <w:bCs/>
          <w:sz w:val="20"/>
          <w:szCs w:val="20"/>
          <w:shd w:val="clear" w:color="auto" w:fill="FFFFFF"/>
        </w:rPr>
        <w:t xml:space="preserve"> </w:t>
      </w:r>
      <w:r w:rsidRPr="003429F7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2C2EEEEA" w14:textId="77777777" w:rsidR="00D4781C" w:rsidRPr="003429F7" w:rsidRDefault="00D4781C" w:rsidP="003429F7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347C3F73" w14:textId="4AA2C7B8" w:rsidR="00633174" w:rsidRDefault="00D4781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  <w:r w:rsidRPr="00D4781C">
        <w:rPr>
          <w:rStyle w:val="CharStyle22"/>
          <w:bCs w:val="0"/>
          <w:color w:val="000000"/>
        </w:rPr>
        <w:t>Собственник________________________/_________________________________/</w:t>
      </w: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77777777" w:rsidR="000B5ACE" w:rsidRPr="008742EC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18B8602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0A0E162" w14:textId="453D09EE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1B2D0F1" w14:textId="3DB872EB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81D6494" w14:textId="7C2E36D3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3FA434D" w14:textId="77777777" w:rsidR="008A3CEF" w:rsidRPr="008742EC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A42096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lastRenderedPageBreak/>
              <w:tab/>
            </w:r>
          </w:p>
        </w:tc>
        <w:tc>
          <w:tcPr>
            <w:tcW w:w="5236" w:type="dxa"/>
          </w:tcPr>
          <w:p w14:paraId="021C8BD8" w14:textId="5C6EB059" w:rsidR="000A68F5" w:rsidRPr="00A42096" w:rsidRDefault="000A68F5" w:rsidP="00A42096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Приложение №8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A42096" w:rsidRPr="00A42096">
              <w:rPr>
                <w:bCs/>
                <w:sz w:val="18"/>
                <w:szCs w:val="18"/>
                <w:shd w:val="clear" w:color="auto" w:fill="FFFFFF"/>
              </w:rPr>
              <w:t>1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CA11A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_»___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_________________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_____</w:t>
            </w:r>
            <w:r w:rsidR="00227CAC" w:rsidRPr="00A42096">
              <w:rPr>
                <w:bCs/>
                <w:sz w:val="18"/>
                <w:szCs w:val="18"/>
                <w:shd w:val="clear" w:color="auto" w:fill="FFFFFF"/>
              </w:rPr>
              <w:t>20__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</w:tc>
      </w:tr>
    </w:tbl>
    <w:p w14:paraId="6A043F04" w14:textId="77777777" w:rsidR="00380A00" w:rsidRPr="00CC6BFB" w:rsidRDefault="00380A00" w:rsidP="00226220">
      <w:pPr>
        <w:pStyle w:val="Style74"/>
        <w:spacing w:before="0" w:after="0" w:line="240" w:lineRule="auto"/>
        <w:ind w:firstLine="567"/>
        <w:jc w:val="center"/>
        <w:rPr>
          <w:rStyle w:val="CharStyle22"/>
          <w:bCs w:val="0"/>
          <w:color w:val="000000"/>
        </w:rPr>
      </w:pPr>
      <w:r w:rsidRPr="00CC6BFB">
        <w:rPr>
          <w:rStyle w:val="CharStyle22"/>
          <w:bCs w:val="0"/>
          <w:color w:val="000000"/>
        </w:rPr>
        <w:t>Правила проживания в многоквартирном доме</w:t>
      </w:r>
    </w:p>
    <w:p w14:paraId="3D87BA55" w14:textId="286C9494" w:rsidR="00380A00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 Настоящие Правила определяют порядок проживания в Жилом доме, расположенном по адресу: </w:t>
      </w:r>
      <w:r w:rsidRPr="00380A00">
        <w:rPr>
          <w:rStyle w:val="CharStyle22"/>
          <w:color w:val="000000"/>
          <w:sz w:val="20"/>
          <w:szCs w:val="20"/>
        </w:rPr>
        <w:t>Самарская область, город Тольятт</w:t>
      </w:r>
      <w:r>
        <w:rPr>
          <w:rStyle w:val="CharStyle22"/>
          <w:color w:val="000000"/>
          <w:sz w:val="20"/>
          <w:szCs w:val="20"/>
        </w:rPr>
        <w:t>и, бульвар Итальянский, дом №</w:t>
      </w:r>
      <w:r w:rsidR="00276332">
        <w:rPr>
          <w:rStyle w:val="CharStyle22"/>
          <w:color w:val="000000"/>
          <w:sz w:val="20"/>
          <w:szCs w:val="20"/>
        </w:rPr>
        <w:t>18</w:t>
      </w:r>
      <w:r>
        <w:rPr>
          <w:rStyle w:val="CharStyle22"/>
          <w:color w:val="000000"/>
          <w:sz w:val="20"/>
          <w:szCs w:val="20"/>
        </w:rPr>
        <w:t>.</w:t>
      </w:r>
    </w:p>
    <w:p w14:paraId="545E9DE8" w14:textId="1BF5BE06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4CDCC26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Пользование Квартирой осуществляется с учетом соблюдения прав и законных интересов,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4C1A72D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2DB5376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1C1BC10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 Соблюдать права и законные интересы соседей.</w:t>
      </w:r>
    </w:p>
    <w:p w14:paraId="6FC8725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77D692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7DC4C2A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006C13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курить, не распивать спиртные напитки, не использовать нецензурную речь на придомовой территории жилого дома;</w:t>
      </w:r>
    </w:p>
    <w:p w14:paraId="4D3F790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Использовать игровое и спортивное оборудование только по назначению;</w:t>
      </w:r>
    </w:p>
    <w:p w14:paraId="1713FE0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 придомовую территорию автомобиль допускается только для погрузочно-разгрузочных работ. При въезде на придомовую территорию жилого дома -  сообщить на пост охраны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7505461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-Перед въездом на придомовую территорию очистить транспортное средство от снега, льда и иных загрязнений;</w:t>
      </w:r>
    </w:p>
    <w:p w14:paraId="665E7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взрыво- и пожароопасные вещества и предметы. Не допускать нанесение различных надписей и рисунков на стены в местах общего пользования и кабинах лифта;</w:t>
      </w:r>
    </w:p>
    <w:p w14:paraId="501EA06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41FBFEE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7B6FF22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устанавливать наружные блоки кондиционеров на фасаде дома;</w:t>
      </w:r>
    </w:p>
    <w:p w14:paraId="10A9F8D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63BC4A5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Погрузку/выгрузку сыпучих смесей производить только в закрытых мешках;</w:t>
      </w:r>
    </w:p>
    <w:p w14:paraId="497BC2B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2BE9D6A6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Проводить шумные и громкие работы строго в соответствии со ст.3 Закона Самарской области от 13 января 2014 г. N 7-ГД "Об обеспечении тишины и покоя граждан на территории Самарской области":</w:t>
      </w:r>
    </w:p>
    <w:p w14:paraId="44DC74E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Статья 3. Действия (бездействие), нарушающие тишину и покой граждан</w:t>
      </w:r>
    </w:p>
    <w:p w14:paraId="587E5AA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1. К действиям (бездействию), которые могут повлечь нарушение тишины и покоя граждан с 22 часов до 8 часов местного времени, в период с 1 июня по 31 августа - с 23 часов до 8 часов местного времени, в субботу, воскресенье и нерабочие праздничные дни - с 22 часов до 10 часов местного времени, в период с 1 июня по 31 августа - с 23 часов до 10 часов местного времени, относятся:</w:t>
      </w:r>
    </w:p>
    <w:p w14:paraId="026969A1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 на громкости, которая позволяет услышать соответствующие звуки в указанных в статье 2 настоящего Закона объектах, в которых не находятся указанные устройства;</w:t>
      </w:r>
    </w:p>
    <w:p w14:paraId="2106039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2) крики, брань, свист, речь, пение, а также иные действия людей, сопровождающиеся звуками, влекущие нарушение </w:t>
      </w: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тишины и покоя граждан, которые слышны в указанных в статье 2 настоящего Закона объектах, в которых не находится лицо, их издающее;</w:t>
      </w:r>
    </w:p>
    <w:p w14:paraId="7EC51B09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3) применение пиротехнических изделий;</w:t>
      </w:r>
    </w:p>
    <w:p w14:paraId="6AAB3548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4) производство ремонтных, строительных, погрузочно-разгрузочных работ;</w:t>
      </w:r>
    </w:p>
    <w:p w14:paraId="452805AA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5) неотключение водителем или собственником (владельцем) транспортного средства неоднократно (два или более раз) срабатывающей охранной сигнализации;</w:t>
      </w:r>
    </w:p>
    <w:p w14:paraId="2B6E23E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6) непринятие владельцем домашнего животного мер по прекращению лая, воя и другого шума, исходящего от домашнего животного, влекущее нарушение тишины и покоя.</w:t>
      </w:r>
    </w:p>
    <w:p w14:paraId="3B64F46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2. К действиям (бездействию), которые могут повлечь нарушение тишины и покоя граждан с 20 часов до 8 часов местного времени с понедельника по пятницу, с 20 часов до 10 часов местного времени в субботу, воскресенье и нерабочие праздничные дни, относятся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помещениях.</w:t>
      </w:r>
    </w:p>
    <w:p w14:paraId="2B0184F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3. К действиям (бездействию), которые могут повлечь нарушение тишины и покоя граждан с 13 часов до 15 часов местного времени относятся:</w:t>
      </w:r>
    </w:p>
    <w:p w14:paraId="7457A8C3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т.д.), установленных на (в) транспортных средствах, помещениях многоквартирных домов, балконах или подоконниках, объектах в сфере организации досуга и развлечений, торговли, общественного питания, а также на других временных сооружениях на громкости, которая позволяет услышать соответствующие звуки в жилых помещениях многоквартирных домов, в которых не находятся указанные устройства;</w:t>
      </w:r>
    </w:p>
    <w:p w14:paraId="61F22C4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помещениях, на громкости, которая позволяет услышать соответствующие звуки в жилых помещениях многоквартирных домов, в которых не производятся указанные работы.</w:t>
      </w:r>
    </w:p>
    <w:p w14:paraId="2299D8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2.Ответственность за несоблюдение Правил</w:t>
      </w:r>
    </w:p>
    <w:p w14:paraId="0318E98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6DC4246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порчи или повреждения Общего имущества, а также имущества других собственников, имущества Управляющей организации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18B66CE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297BA0E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06D9458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3.Организация охраны в жилом доме.</w:t>
      </w:r>
    </w:p>
    <w:p w14:paraId="584CB33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118526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Трудовым кодексом Российской Федерации от 30.12.2001 № 197-ФЗ;</w:t>
      </w:r>
    </w:p>
    <w:p w14:paraId="3C28489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707632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186FF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330A207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68BCED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Кроме того, сотрудники ЧОП обязаны:</w:t>
      </w:r>
    </w:p>
    <w:p w14:paraId="5C8BFFF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территории;</w:t>
      </w:r>
    </w:p>
    <w:p w14:paraId="01E86D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4CB34A3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153251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осуществлении погрузочно-разгрузочных работ собственником квартиры МКД время нахождения транспортных средств может быть до 2 часов;</w:t>
      </w:r>
    </w:p>
    <w:p w14:paraId="466338F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- при общении с посетителями быть тактичным и вежливым;</w:t>
      </w:r>
    </w:p>
    <w:p w14:paraId="678C870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добросовестно выполнять свои служебные обязанности;</w:t>
      </w:r>
    </w:p>
    <w:p w14:paraId="15264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несении службы быть бдительным и внимательным;</w:t>
      </w:r>
    </w:p>
    <w:p w14:paraId="77950B2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2BD9AF3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установленный внутри объектовый режим;</w:t>
      </w:r>
    </w:p>
    <w:p w14:paraId="59236E93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3F55F3F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5F7C25A9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складских помещений;</w:t>
      </w:r>
    </w:p>
    <w:p w14:paraId="38BDBEA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обо всех чрезвычайных или спорных ситуациях, возникших на посту, незамедлительно доложить начальнику охраны Объекта, по необходимости в Управляющую организацию, и составить соответствующий акт, копия которого передается в ЧОП;</w:t>
      </w:r>
    </w:p>
    <w:p w14:paraId="6248DD78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своевременно предупреждать начальника охраны Объекта о невозможности исполнения служебных обязанностей по каким-либо причинам;</w:t>
      </w:r>
    </w:p>
    <w:p w14:paraId="206530A5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507DA91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осуществления своих обязанностей сотрудник охраны имеет право:</w:t>
      </w:r>
    </w:p>
    <w:p w14:paraId="7958E87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требовать соблюдения, установленного внутриобъектового режима;</w:t>
      </w:r>
    </w:p>
    <w:p w14:paraId="62DAAD0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7A2D3F0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34D907E7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необходимости применять меры понуждения к лицам, нарушающим общественный порядок на территории жилого комплекса «Южный бульвар», включая подъезды МКД, соответствии с действующим законодательством РФ;</w:t>
      </w:r>
    </w:p>
    <w:p w14:paraId="051100A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785321C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допускать на придомовую территорию транспортные средства с которых падает грязь, наледь или стекают технические жидкости.</w:t>
      </w:r>
    </w:p>
    <w:p w14:paraId="28435C4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Во время несения дежурства сотрудникам охраны запрещается:</w:t>
      </w:r>
    </w:p>
    <w:p w14:paraId="3B3713C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4AFEEE9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употреблять спиртные напитки и выходить на работу в состоянии алкогольного опьянения;</w:t>
      </w:r>
    </w:p>
    <w:p w14:paraId="3115131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оставлять пост без разрешения соответствующих должностных лиц;</w:t>
      </w:r>
    </w:p>
    <w:p w14:paraId="108B391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481932D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принимать от кого-либо для передачи предметы и документы, кроме почты.</w:t>
      </w:r>
    </w:p>
    <w:p w14:paraId="09C0510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допускать парковку только имеющихся в списке автомобилей.</w:t>
      </w:r>
    </w:p>
    <w:p w14:paraId="31F0403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8DD832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охраны Объекта устанавливаются: количество постов: два (суточный);</w:t>
      </w:r>
    </w:p>
    <w:p w14:paraId="14FD804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количество охранников в смене: три (суточный);</w:t>
      </w:r>
    </w:p>
    <w:p w14:paraId="5C3003F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время начала и окончания работы смены с 08.00 час., до 08.00 час. ежедневно;</w:t>
      </w:r>
    </w:p>
    <w:p w14:paraId="39149CC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форма одежды - форменная одежда, удостоверение частного охранника, паспорт.</w:t>
      </w:r>
    </w:p>
    <w:p w14:paraId="66CE6E4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</w:t>
      </w:r>
      <w:r w:rsidRPr="005F4C3E">
        <w:rPr>
          <w:rStyle w:val="CharStyle22"/>
          <w:color w:val="000000"/>
          <w:sz w:val="20"/>
          <w:szCs w:val="20"/>
        </w:rPr>
        <w:t>№</w:t>
      </w:r>
      <w:r>
        <w:rPr>
          <w:rStyle w:val="CharStyle22"/>
          <w:color w:val="000000"/>
          <w:sz w:val="20"/>
          <w:szCs w:val="20"/>
        </w:rPr>
        <w:t>13</w:t>
      </w:r>
      <w:r w:rsidRPr="005F4C3E">
        <w:rPr>
          <w:rStyle w:val="CharStyle22"/>
          <w:color w:val="000000"/>
          <w:sz w:val="20"/>
          <w:szCs w:val="20"/>
        </w:rPr>
        <w:t xml:space="preserve"> </w:t>
      </w:r>
      <w:r w:rsidRPr="005F4C3E">
        <w:rPr>
          <w:rStyle w:val="CharStyle20"/>
          <w:color w:val="000000"/>
          <w:sz w:val="20"/>
          <w:szCs w:val="20"/>
        </w:rPr>
        <w:t>ул. Владимира Высоцкого</w:t>
      </w:r>
      <w:r w:rsidRPr="005F4C3E">
        <w:rPr>
          <w:rStyle w:val="CharStyle22"/>
          <w:color w:val="000000"/>
          <w:sz w:val="20"/>
          <w:szCs w:val="20"/>
        </w:rPr>
        <w:t>, город Тольятти.</w:t>
      </w:r>
    </w:p>
    <w:p w14:paraId="186995A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</w:p>
    <w:p w14:paraId="259EE4D0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BBCBB6E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726F49D1" w14:textId="1FDBE214" w:rsidR="00380A00" w:rsidRDefault="00380A00" w:rsidP="00226220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_______________________/</w:t>
      </w:r>
    </w:p>
    <w:p w14:paraId="326FD57B" w14:textId="77777777" w:rsidR="00380A00" w:rsidRDefault="00380A00" w:rsidP="0022622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075DA196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p w14:paraId="2E0C9910" w14:textId="77777777" w:rsidR="00380A00" w:rsidRPr="008742EC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58BCAD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B4B05B9" w14:textId="487FD6BF" w:rsidR="00380A00" w:rsidRDefault="00380A00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B5E3679" w14:textId="77777777" w:rsidR="00001113" w:rsidRDefault="00001113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FD4D0B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34" w:name="_Hlk32416350"/>
          </w:p>
        </w:tc>
        <w:tc>
          <w:tcPr>
            <w:tcW w:w="5378" w:type="dxa"/>
          </w:tcPr>
          <w:p w14:paraId="05D9EDE3" w14:textId="4E008F07" w:rsidR="003C3C3A" w:rsidRPr="00FD4D0B" w:rsidRDefault="00CA11AF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FD4D0B">
              <w:rPr>
                <w:bCs/>
                <w:sz w:val="18"/>
                <w:szCs w:val="18"/>
                <w:shd w:val="clear" w:color="auto" w:fill="FFFFFF"/>
              </w:rPr>
              <w:t xml:space="preserve">Приложение №9 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A42096">
              <w:rPr>
                <w:bCs/>
                <w:sz w:val="18"/>
                <w:szCs w:val="18"/>
                <w:shd w:val="clear" w:color="auto" w:fill="FFFFFF"/>
              </w:rPr>
              <w:t>1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A96D1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FD4D0B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34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32D92D78" w14:textId="77777777" w:rsidR="00001113" w:rsidRDefault="00001113" w:rsidP="00001113">
      <w:pPr>
        <w:jc w:val="center"/>
        <w:rPr>
          <w:b/>
          <w:bCs/>
        </w:rPr>
      </w:pPr>
      <w:bookmarkStart w:id="35" w:name="_Hlk27045099"/>
      <w:r>
        <w:rPr>
          <w:b/>
          <w:bCs/>
        </w:rPr>
        <w:t>Правила внутриобъектового и пропускного режима</w:t>
      </w:r>
    </w:p>
    <w:p w14:paraId="50B221EB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на территории жилого комплекса «Южный Бульвар»</w:t>
      </w:r>
      <w:bookmarkEnd w:id="35"/>
      <w:r>
        <w:rPr>
          <w:b/>
          <w:bCs/>
        </w:rPr>
        <w:t xml:space="preserve"> на пересечении Южного шоссе и</w:t>
      </w:r>
    </w:p>
    <w:p w14:paraId="5CCC1F98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ул. Полякова в Автозаводском р-не г. Тольятти</w:t>
      </w:r>
    </w:p>
    <w:p w14:paraId="1DE4E14A" w14:textId="77777777" w:rsidR="00001113" w:rsidRDefault="00001113" w:rsidP="00001113">
      <w:pPr>
        <w:jc w:val="center"/>
        <w:rPr>
          <w:b/>
          <w:bCs/>
        </w:rPr>
      </w:pPr>
    </w:p>
    <w:p w14:paraId="70A389E7" w14:textId="77777777" w:rsidR="00001113" w:rsidRDefault="00001113" w:rsidP="00001113">
      <w:pPr>
        <w:pStyle w:val="ab"/>
        <w:tabs>
          <w:tab w:val="left" w:pos="3223"/>
        </w:tabs>
        <w:ind w:left="0"/>
        <w:jc w:val="center"/>
        <w:rPr>
          <w:b/>
        </w:rPr>
      </w:pPr>
      <w:r>
        <w:rPr>
          <w:b/>
        </w:rPr>
        <w:t>1. ОБЕСПЕЧЕНИЕ ВНУТРИОБЪЕКТОВОГО РЕЖИМА</w:t>
      </w:r>
    </w:p>
    <w:p w14:paraId="4CEE61B2" w14:textId="77777777" w:rsidR="00001113" w:rsidRDefault="00001113" w:rsidP="00001113">
      <w:pPr>
        <w:pStyle w:val="ab"/>
        <w:tabs>
          <w:tab w:val="left" w:pos="3223"/>
        </w:tabs>
        <w:ind w:left="0"/>
        <w:jc w:val="center"/>
      </w:pPr>
    </w:p>
    <w:p w14:paraId="7026D063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>
        <w:t>1.</w:t>
      </w:r>
      <w:r>
        <w:tab/>
      </w:r>
      <w:r w:rsidRPr="005F4C3E">
        <w:rPr>
          <w:b/>
          <w:sz w:val="20"/>
          <w:szCs w:val="20"/>
        </w:rPr>
        <w:t>Внутриобъектовый режим</w:t>
      </w:r>
      <w:r w:rsidRPr="005F4C3E">
        <w:rPr>
          <w:sz w:val="20"/>
          <w:szCs w:val="20"/>
        </w:rPr>
        <w:t xml:space="preserve"> - порядок, обеспечиваемый совокупностью мероприятий и правил, в соответствии с требованиями внутреннего распорядка и безопасности, выполняемых лицами, находящимися на охраняемых объектах, расположенных на территории жилого комплекса «Южный бульвар» на пересечении Южного шоссе и ул. Полякова в Автозаводском р-не г. Тольятти.</w:t>
      </w:r>
    </w:p>
    <w:p w14:paraId="1C15674B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ЧОП</w:t>
      </w:r>
      <w:r w:rsidRPr="005F4C3E">
        <w:rPr>
          <w:sz w:val="20"/>
          <w:szCs w:val="20"/>
        </w:rPr>
        <w:t xml:space="preserve"> - частное охранное предприятие, обладающее полученной в установленном законом порядке лицензией (разрешением) на осуществление частной охранной деятельности и оказывающее услуги охраны на объекте ЖК «Южный Бульвар», на основании договора с Управляющей компанией.</w:t>
      </w:r>
    </w:p>
    <w:p w14:paraId="7C286F8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 Цель установления внутриобъектового режима:</w:t>
      </w:r>
    </w:p>
    <w:p w14:paraId="364A77B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Соблюдение установленных действующим Законодательством правил пожарной безопасности и санитарно-гигиенических правил. </w:t>
      </w:r>
    </w:p>
    <w:p w14:paraId="61E05969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Соблюдение общественного порядка в соответствии с КоАП РФ, жителями и посетителями многоквартирного дома и придомовой территории.</w:t>
      </w:r>
    </w:p>
    <w:p w14:paraId="76D3037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2.3. </w:t>
      </w:r>
      <w:bookmarkStart w:id="36" w:name="_Hlk17807315"/>
      <w:r w:rsidRPr="005F4C3E">
        <w:rPr>
          <w:sz w:val="20"/>
          <w:szCs w:val="20"/>
        </w:rPr>
        <w:t>Соблюдение принципа «Двор без машин» (Придомовая территория дом № 24 Итальянский б-р, дом № 21 ул. Владимира Высоцкого)</w:t>
      </w:r>
      <w:bookmarkEnd w:id="36"/>
      <w:r w:rsidRPr="005F4C3E">
        <w:rPr>
          <w:sz w:val="20"/>
          <w:szCs w:val="20"/>
        </w:rPr>
        <w:t>.</w:t>
      </w:r>
    </w:p>
    <w:p w14:paraId="18398C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 С целью обеспечения внутриобъектового режима работники ЧОП обязаны:</w:t>
      </w:r>
    </w:p>
    <w:p w14:paraId="72E05B0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3.1. Не допускать парковку автомобиля на газонах, тротуарах, дворовых детских площадках. </w:t>
      </w:r>
    </w:p>
    <w:p w14:paraId="241204B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Не допускать распитие спиртных напитков, а также хулиганских действий, направленных на нарушение общественного порядка на придомовой территории жилого дома и в подъездах.</w:t>
      </w:r>
    </w:p>
    <w:p w14:paraId="624B0DF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 Не допускать акты вандализма в отношении имущества на придомовой территории (подъезды, придомовая территория, кабины лифта), в т. ч. игрового и спортивного оборудования.</w:t>
      </w:r>
    </w:p>
    <w:p w14:paraId="746456E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3.4. Выявлять и не допускать загромождение входов и выходов на лестничные клетки и на чердаки, запасные выходы, коридоры, проходы, лестничные марши (за исключением срочных погрузочно-разгрузочных работ). </w:t>
      </w:r>
    </w:p>
    <w:p w14:paraId="486704B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3.5. Выявлять и не допускать хранение в местах общего пользования взрывопожароопасных веществ и предметов, в т. ч. загрязняющих воздух. </w:t>
      </w:r>
    </w:p>
    <w:p w14:paraId="332D5CE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3.6. Не допускать выгула домашних животных на детских площадках придомовой территории.</w:t>
      </w:r>
    </w:p>
    <w:p w14:paraId="6E5254D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3.7. По жалобе жителей принимать </w:t>
      </w:r>
      <w:r w:rsidRPr="005F4C3E">
        <w:rPr>
          <w:b/>
          <w:sz w:val="20"/>
          <w:szCs w:val="20"/>
        </w:rPr>
        <w:t>законные</w:t>
      </w:r>
      <w:r w:rsidRPr="005F4C3E">
        <w:rPr>
          <w:sz w:val="20"/>
          <w:szCs w:val="20"/>
        </w:rPr>
        <w:t xml:space="preserve"> меры для прекращения шумных работ.  Допустимый период шумных работ в будние дни с 08.00 до 13.00 и с 15-00 до 20-00, в воскресенье и в праздничные нерабочие дни с 10-00 до 13-00 и с 15-00 до 20-00.</w:t>
      </w:r>
    </w:p>
    <w:p w14:paraId="678CF7FE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3.8.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документами, и инструкциями ЧОП соответствующих требованиям Законодательства РФ. </w:t>
      </w:r>
    </w:p>
    <w:p w14:paraId="2612C74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3973E03C" w14:textId="77777777" w:rsidR="00001113" w:rsidRPr="005F4C3E" w:rsidRDefault="00001113" w:rsidP="00001113">
      <w:pPr>
        <w:widowControl/>
        <w:numPr>
          <w:ilvl w:val="0"/>
          <w:numId w:val="13"/>
        </w:numPr>
        <w:tabs>
          <w:tab w:val="left" w:pos="426"/>
        </w:tabs>
        <w:suppressAutoHyphens/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КОНТРОЛЬНО-ПРОПУСКНОГО РЕЖИМА НА ТЕРРИТОРИЮ МНОГОКВАРТИРНОГО ДОМА</w:t>
      </w:r>
    </w:p>
    <w:p w14:paraId="2D6E37CA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785EF9A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2.1. Пропускной режим – порядок, обеспечиваемый на охраняемых объектах совокупностью мероприятий и правил, исключающих возможность бесконтрольного входа/выхода лиц, въезда/выезда транспортных средств, вноса/выноса, ввоза/вывоза имущества на охраняемые и с охраняемых объектов, расположенных на территории ЖК «Южный Бульвар» (далее – ЖК).</w:t>
      </w:r>
    </w:p>
    <w:p w14:paraId="6E9B66A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Пропускной режим предусматривает следующие основные мероприятия:</w:t>
      </w:r>
    </w:p>
    <w:p w14:paraId="5ABD4A43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clear" w:pos="0"/>
          <w:tab w:val="num" w:pos="284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на объекты входа/выхода собственников жилья, посетителей и обслуживающего персонала;</w:t>
      </w:r>
    </w:p>
    <w:p w14:paraId="2AD6DE75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контроль въезда/выезда транспорта, ввоза/вывоза материальных ценностей;</w:t>
      </w:r>
    </w:p>
    <w:p w14:paraId="1020FA7C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сотрудников аварийных бригад, машин пожарной охраны и скорой медицинской помощи;</w:t>
      </w:r>
    </w:p>
    <w:p w14:paraId="5C362191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обеспечение предупреждающими знаками на воротах и калитках о правилах проезда при использовании турникетов шлагбаумов и раздвижных ворот; </w:t>
      </w:r>
    </w:p>
    <w:p w14:paraId="23B28C32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другие вопросы, вытекающие из особенностей охраняемых объектов.</w:t>
      </w:r>
    </w:p>
    <w:p w14:paraId="13B92FCF" w14:textId="77777777" w:rsidR="00001113" w:rsidRPr="005F4C3E" w:rsidRDefault="00001113" w:rsidP="00001113">
      <w:pPr>
        <w:tabs>
          <w:tab w:val="left" w:pos="536"/>
        </w:tabs>
        <w:jc w:val="both"/>
        <w:rPr>
          <w:color w:val="FF0000"/>
          <w:sz w:val="20"/>
          <w:szCs w:val="20"/>
        </w:rPr>
      </w:pPr>
    </w:p>
    <w:p w14:paraId="426BE347" w14:textId="77777777" w:rsidR="00001113" w:rsidRPr="005F4C3E" w:rsidRDefault="00001113" w:rsidP="00001113">
      <w:pPr>
        <w:tabs>
          <w:tab w:val="left" w:pos="53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3. ДОПУСК ФИЗИЧЕСКИХ ЛИЦ И ИХ ВЫХОД ЗА ПРЕДЕЛЫ ТЕРРИТОРИИ ЖК ОСВОБОЖДАЕТСЯ СВОБОДНО БЕЗ ОГРАНИЧЕНИЙ</w:t>
      </w:r>
    </w:p>
    <w:p w14:paraId="3FFAF4C8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</w:p>
    <w:p w14:paraId="198D7C44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 xml:space="preserve">Допуск транспортных средств осуществляется в следующем порядке: </w:t>
      </w:r>
    </w:p>
    <w:p w14:paraId="63E50DD9" w14:textId="77777777" w:rsidR="00001113" w:rsidRPr="005F4C3E" w:rsidRDefault="00001113" w:rsidP="00001113">
      <w:pPr>
        <w:numPr>
          <w:ilvl w:val="1"/>
          <w:numId w:val="14"/>
        </w:numPr>
        <w:tabs>
          <w:tab w:val="left" w:pos="54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Допуск автомобилей на территорию ЖК и их выезд осуществляется через контрольно-пропускной пункт по пропускам. Въезд и выезд автомобилей может осуществляться как в ручном режиме контролёром контрольно-пропускного пункта, так и в автоматизированном порядке с использованием средств определения государственных регистрационных знаков автомобилей.</w:t>
      </w:r>
    </w:p>
    <w:p w14:paraId="6551332B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Территория ЖК «Южный Бульвар» является общедолевой собственностью</w:t>
      </w:r>
      <w:r>
        <w:rPr>
          <w:sz w:val="20"/>
          <w:szCs w:val="20"/>
        </w:rPr>
        <w:t xml:space="preserve"> собственников помещений многоквартирных </w:t>
      </w:r>
      <w:r>
        <w:rPr>
          <w:sz w:val="20"/>
          <w:szCs w:val="20"/>
        </w:rPr>
        <w:lastRenderedPageBreak/>
        <w:t>домов</w:t>
      </w:r>
      <w:r w:rsidRPr="005F4C3E">
        <w:rPr>
          <w:sz w:val="20"/>
          <w:szCs w:val="20"/>
        </w:rPr>
        <w:t>. Порядок использования территории ЖК и порядок пропуска автотранспорта через контрольно-пропускной пункт (далее-КПП) определяется Решением общего собрания и является обязательным для всех владельцев автотранспортных средств, находящихся на территории ЖК. Сотрудники КПП действуют в соответствии с данным Решением и должностными инструкциями, и подчиняются непосредственно руководителю своего предприятия, а также руководителю Управляющей компании (далее – УК) и его заместителю.</w:t>
      </w:r>
    </w:p>
    <w:p w14:paraId="7724E3B1" w14:textId="77777777" w:rsidR="00001113" w:rsidRPr="005F4C3E" w:rsidRDefault="00001113" w:rsidP="00001113">
      <w:pPr>
        <w:tabs>
          <w:tab w:val="left" w:pos="543"/>
        </w:tabs>
        <w:ind w:left="720"/>
        <w:jc w:val="both"/>
        <w:rPr>
          <w:sz w:val="20"/>
          <w:szCs w:val="20"/>
        </w:rPr>
      </w:pPr>
    </w:p>
    <w:p w14:paraId="5D3FECCB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ВИДЫ ПРОПУСКОВ</w:t>
      </w:r>
    </w:p>
    <w:p w14:paraId="786C0C5F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6423968A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4.1. Для допуска на территорию ЖК автотранспорта собственников жилья и нежилых помещений, арендаторов жилья и нежилых помещений, сотрудников организаций, находящихся на территории ЖК, пропуском является индивидуальный пропуск, выдаваемый Администрацией управляющей компании. Список пропусков с указанием регистрационного номера автомобиля должен находиться на КПП. </w:t>
      </w:r>
    </w:p>
    <w:p w14:paraId="44531A0D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431B5078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ВНУТРИОБЪЕКТОВЫЙ РЕЖИМ</w:t>
      </w:r>
    </w:p>
    <w:p w14:paraId="09EAED14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1495D7C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5.1. Внутриобъектовый режим включает в себя:</w:t>
      </w:r>
    </w:p>
    <w:p w14:paraId="5384D4D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лиц, являющихся собственниками жилья, их родственников и гостей;</w:t>
      </w:r>
    </w:p>
    <w:p w14:paraId="29E7637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сотрудников, клиентов и посетителей;</w:t>
      </w:r>
    </w:p>
    <w:p w14:paraId="2CDF16F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-порядок проведения ремонтно-строительных и других работ на территории ЖК; </w:t>
      </w:r>
    </w:p>
    <w:p w14:paraId="0580893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-режим передвижения транспортных средств по территории и порядок их парковки; </w:t>
      </w:r>
    </w:p>
    <w:p w14:paraId="2F1D2FD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-поддержание общественного порядка на территории ЖК.</w:t>
      </w:r>
    </w:p>
    <w:p w14:paraId="0DC126AC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5.2. Собственники (арендаторы) жилых и нежилых помещений,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законодательства, не нарушая права, свободы и законные интересы третьих лиц. </w:t>
      </w:r>
    </w:p>
    <w:p w14:paraId="45F5469D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5.3.  Гости на автомобилях допускаются на территорию ЖК по заявке собственника, сделанной в том числе посредством телефонной связи.</w:t>
      </w:r>
    </w:p>
    <w:p w14:paraId="6DA2BC5D" w14:textId="77777777" w:rsidR="00001113" w:rsidRPr="005F4C3E" w:rsidRDefault="00001113" w:rsidP="00001113">
      <w:pPr>
        <w:numPr>
          <w:ilvl w:val="2"/>
          <w:numId w:val="12"/>
        </w:numPr>
        <w:tabs>
          <w:tab w:val="left" w:pos="548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въезде на территорию ЖК транспортного средства гостя, сотрудник охраны должен зафиксировать в журнале прибытия/убытия ФИО заезжающего, государственный регистрационный номер въезжающего транспортного средства, номер квартиры, номер телефона, цель въезда, время въезда и время выезда с придомовой территории.</w:t>
      </w:r>
    </w:p>
    <w:p w14:paraId="172138FE" w14:textId="77777777" w:rsidR="00001113" w:rsidRPr="005F4C3E" w:rsidRDefault="00001113" w:rsidP="00001113">
      <w:pPr>
        <w:tabs>
          <w:tab w:val="left" w:pos="54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5.4. Рабочий день сотрудников фирм и организаций, находящихся на территории ЖК, регламентируется их внутренним трудовым распорядком, в случае работы предприятий, организаций и учреждений не в часы, установленные их трудовым распорядком, пропуск их сотрудников через КПП осуществляется на основании заявления собственника жилых/нежилых помещений, его уполномоченного лица, в том числе арендатора.</w:t>
      </w:r>
    </w:p>
    <w:p w14:paraId="70942FD4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5.5. Служебные помещения, расположенные на  территории ЖК, открываются и закрываются самими работниками этих организаций в начале и в конце рабочего дня.</w:t>
      </w:r>
    </w:p>
    <w:p w14:paraId="7FFBC3C2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5.6. Сотрудники подрядных, строительных организаций, лица, выполняющие строительные, монтажные или ремонтные работы в квартирах на территории ЖК допускаются собственниками в порядке, определённом пунктом 5.3. настоящих Правил. Сотрудники аварийных служб и обслуживающих организаций допускаются на территорию без ограничений.</w:t>
      </w:r>
    </w:p>
    <w:p w14:paraId="7891F178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5.7. Во время проведения всех видов работ должен быть обеспечен доступ уполномоченных сотрудников администрации УК для контроля за их проведением.</w:t>
      </w:r>
    </w:p>
    <w:p w14:paraId="11E97C83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5.8. Допуск на территорию ЖК транспортных средств скорой медицинской и ветеринарной помощи, транспортных средств правоохранительных органов, а также противопожарной службы осуществляется беспрепятственно. При этом сотрудник КПП должен зафиксировать время въезда и выезда вышеуказанного транспорта на территорию ЖК.</w:t>
      </w:r>
    </w:p>
    <w:p w14:paraId="455A6111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5.9. Выгул животных на территории ЖК разрешен только на специально отведенных для этого площадках. На всей остальной территории ЖК выгул животных строго запрещен.</w:t>
      </w:r>
    </w:p>
    <w:p w14:paraId="374A9AD9" w14:textId="77777777" w:rsidR="00001113" w:rsidRPr="005F4C3E" w:rsidRDefault="00001113" w:rsidP="00001113">
      <w:pPr>
        <w:tabs>
          <w:tab w:val="left" w:pos="68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5.10. Порча объектов благоустройства, имущества общего пользования на территории ЖК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44235039" w14:textId="77777777" w:rsidR="00001113" w:rsidRPr="005F4C3E" w:rsidRDefault="00001113" w:rsidP="00001113">
      <w:pPr>
        <w:tabs>
          <w:tab w:val="left" w:pos="67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5.11. Курение и распитие спиртных напитков в общественных местах (лестничная клетка, лифт, подъезд, вход в подъезд и детская площадка), а также в технических помещениях (подвал, чердак)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19C968EF" w14:textId="77777777" w:rsidR="00001113" w:rsidRPr="005F4C3E" w:rsidRDefault="00001113" w:rsidP="00001113">
      <w:pPr>
        <w:tabs>
          <w:tab w:val="left" w:pos="676"/>
        </w:tabs>
        <w:ind w:left="709"/>
        <w:jc w:val="both"/>
        <w:rPr>
          <w:sz w:val="20"/>
          <w:szCs w:val="20"/>
        </w:rPr>
      </w:pPr>
    </w:p>
    <w:p w14:paraId="5ECB6493" w14:textId="77777777" w:rsidR="00001113" w:rsidRPr="005F4C3E" w:rsidRDefault="00001113" w:rsidP="00001113">
      <w:pPr>
        <w:pStyle w:val="ab"/>
        <w:numPr>
          <w:ilvl w:val="0"/>
          <w:numId w:val="14"/>
        </w:numPr>
        <w:tabs>
          <w:tab w:val="left" w:pos="327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ПОРЯДОК ПРОВЕДЕНИЯ ПОГРУЗОЧНО-РАЗГРУЗОЧНЫХ И ДРУГИХ ВИДОВ РАБОТ</w:t>
      </w:r>
    </w:p>
    <w:p w14:paraId="3BDE4DBE" w14:textId="77777777" w:rsidR="00001113" w:rsidRPr="005F4C3E" w:rsidRDefault="00001113" w:rsidP="00001113">
      <w:pPr>
        <w:tabs>
          <w:tab w:val="left" w:pos="327"/>
        </w:tabs>
        <w:ind w:left="360"/>
        <w:rPr>
          <w:sz w:val="20"/>
          <w:szCs w:val="20"/>
        </w:rPr>
      </w:pPr>
    </w:p>
    <w:p w14:paraId="5A5952E8" w14:textId="77777777" w:rsidR="00001113" w:rsidRPr="005F4C3E" w:rsidRDefault="00001113" w:rsidP="00001113">
      <w:pPr>
        <w:tabs>
          <w:tab w:val="left" w:pos="327"/>
        </w:tabs>
        <w:rPr>
          <w:sz w:val="20"/>
          <w:szCs w:val="20"/>
        </w:rPr>
      </w:pPr>
      <w:r w:rsidRPr="005F4C3E">
        <w:rPr>
          <w:sz w:val="20"/>
          <w:szCs w:val="20"/>
        </w:rPr>
        <w:t>6.1. Погрузка и разгрузка материальных ценностей, мебели и бытовой техники производится при обязательном условии наведения порядка после окончания работ.</w:t>
      </w:r>
    </w:p>
    <w:p w14:paraId="2FCE62C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Запрещается:</w:t>
      </w:r>
    </w:p>
    <w:p w14:paraId="1BB1281E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использование пассажирских лифтов для транспортировки строительных материалов и отходов;</w:t>
      </w:r>
    </w:p>
    <w:p w14:paraId="765CD1F9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загромождение и загрязнение строительными материалами и отходами путей эвакуации и мест общего пользования;</w:t>
      </w:r>
    </w:p>
    <w:p w14:paraId="61F03DCF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применение оборудования и инструментов, вызывающих превышение допустимого уровня шума и вибраций не в установленное время.</w:t>
      </w:r>
    </w:p>
    <w:p w14:paraId="58800DE2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Сразу после окончания погрузочно-разгрузочных работ транспортное средство должно быть выведено за пределы территории ЖК.</w:t>
      </w:r>
    </w:p>
    <w:p w14:paraId="43A16F38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6.2. Собственник жилых/нежилых помещений, его уполномоченное лицо, в том числе арендатор, обязаны согласовать погрузочно-разгрузочные работы со Службой охраны.</w:t>
      </w:r>
    </w:p>
    <w:p w14:paraId="23348233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6.3. При проведении погрузочно-разгрузочных работ лица их инициирующие, несут ответственность за материальный ущерб, </w:t>
      </w:r>
      <w:r w:rsidRPr="005F4C3E">
        <w:rPr>
          <w:sz w:val="20"/>
          <w:szCs w:val="20"/>
        </w:rPr>
        <w:lastRenderedPageBreak/>
        <w:t>нанесенный вспомогательным помещениям, помещениям общего пользования и благоустройству, нанесенный в результате выполнения вышеуказанных работ.</w:t>
      </w:r>
    </w:p>
    <w:p w14:paraId="3073A39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5F5883A4" w14:textId="77777777" w:rsidR="00001113" w:rsidRPr="005F4C3E" w:rsidRDefault="00001113" w:rsidP="00001113">
      <w:pPr>
        <w:numPr>
          <w:ilvl w:val="0"/>
          <w:numId w:val="14"/>
        </w:numPr>
        <w:tabs>
          <w:tab w:val="left" w:pos="0"/>
          <w:tab w:val="left" w:pos="34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ПРАВИЛА ДВИЖЕНИЯ И ПАРКОВКИ ТРАНСПОРТНЫХ СРЕДСТВ НА ТЕРРИТОРИИ КОМПЛЕКСА</w:t>
      </w:r>
    </w:p>
    <w:p w14:paraId="61BF20F7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7C607D44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7.1. Движение транспортных средств по территории ЖК осуществляется со скоростью не более 10 км/час, в строгом соответствии с Правилами дорожного движения.</w:t>
      </w:r>
    </w:p>
    <w:p w14:paraId="1CB29C3B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7.2. Запрещается въезд на территорию автомобилей, длина и высота которых превышает соответственно 9 и 3,6 м.</w:t>
      </w:r>
    </w:p>
    <w:p w14:paraId="0B204719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7.3. На территорию ЖК пропускаются только те транспортные средства, которые прошли регистрацию в администрации Управляющей компании и получили пропуск, и вошедшие в списки регистрации автотранспорта, находящиеся у контролёра КПП, или о которых было сообщено в порядке п. 5.3 настоящих Правил.</w:t>
      </w:r>
    </w:p>
    <w:p w14:paraId="70543E6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Каждое обозначенное парковочное место на территории ЖК предназначается только для одного транспортного средства (автомобиля, мотоцикла, мотороллера, автобуса, прицепа и т. д.). </w:t>
      </w:r>
    </w:p>
    <w:p w14:paraId="6AEA0732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непосредственно возле жилых домов № 24 Итальянский б-р, № 21 ул. Владимира Высоцкого (принцип «двор без машин»), не допускается.</w:t>
      </w:r>
    </w:p>
    <w:p w14:paraId="2F230206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Список автомобилей и их владельцев, которым разрешен въезд на территорию ЖК, а также список выданных пропусков утверждается руководителем Управляющей компании. Копия этого документа должна находиться на КПП.</w:t>
      </w:r>
    </w:p>
    <w:p w14:paraId="6D11799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посетителей, прибывших к собственникам жилых/нежилых помещений, их уполномоченным лицам, в том числе арендаторам, осуществляется на общих парковочных местах.</w:t>
      </w:r>
    </w:p>
    <w:p w14:paraId="5271A443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грузового транспорта, доставляющего строительные материалы для производства строительно-монтажных работ, если погрузочно-разгрузочные работы не ведутся, осуществляется на общих парковочных местах.</w:t>
      </w:r>
    </w:p>
    <w:p w14:paraId="6CB79074" w14:textId="77777777" w:rsidR="00001113" w:rsidRPr="005F4C3E" w:rsidRDefault="00001113" w:rsidP="00001113">
      <w:pPr>
        <w:numPr>
          <w:ilvl w:val="1"/>
          <w:numId w:val="15"/>
        </w:numPr>
        <w:tabs>
          <w:tab w:val="left" w:pos="7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На территории ЖК запрещено:</w:t>
      </w:r>
    </w:p>
    <w:p w14:paraId="592DA47B" w14:textId="77777777" w:rsidR="00001113" w:rsidRPr="005F4C3E" w:rsidRDefault="00001113" w:rsidP="00001113">
      <w:pPr>
        <w:numPr>
          <w:ilvl w:val="0"/>
          <w:numId w:val="11"/>
        </w:numPr>
        <w:tabs>
          <w:tab w:val="left" w:pos="25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у входа в подъезд жилого дома;</w:t>
      </w:r>
    </w:p>
    <w:p w14:paraId="470BE3B7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на газонах, тротуарах, пешеходных дорожках, выезд на бордюры;</w:t>
      </w:r>
    </w:p>
    <w:p w14:paraId="2E2BC5F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ветхих, ржавых и неисправных транспортных средств;</w:t>
      </w:r>
    </w:p>
    <w:p w14:paraId="60555596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прицепов, домиков на колесах, транспортных средств для отдыха, лодок и другого крупногабаритного транспорта;</w:t>
      </w:r>
    </w:p>
    <w:p w14:paraId="44C14DAF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мойка транспортных средств;</w:t>
      </w:r>
    </w:p>
    <w:p w14:paraId="46CE0585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слив бензина, масел, регулировка звуковых сигналов, тормозных систем и любой другой ремонт автомобилей, в случае необходимости допускается заполнение жидкости для омывания стёкол, тосола, накачивание покрышек воздухом и их замена;</w:t>
      </w:r>
    </w:p>
    <w:p w14:paraId="68B69C13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транспортное средство с незакрытым герметично отверстием для заправки бензина;</w:t>
      </w:r>
    </w:p>
    <w:p w14:paraId="408E8029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средства, не имеющие государственных номерных знаков и находящиеся в ненадлежащем техническом состоянии;</w:t>
      </w:r>
    </w:p>
    <w:p w14:paraId="35D77704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хранить в транспортных средствах легко воспламеняющиеся и взрывоопасные вещества и предметы, а также перевозить, загружать, разгружать таковые и использовать открытый огонь;</w:t>
      </w:r>
    </w:p>
    <w:p w14:paraId="25FDB14B" w14:textId="77777777" w:rsidR="00001113" w:rsidRPr="005F4C3E" w:rsidRDefault="00001113" w:rsidP="00001113">
      <w:pPr>
        <w:numPr>
          <w:ilvl w:val="0"/>
          <w:numId w:val="11"/>
        </w:numPr>
        <w:tabs>
          <w:tab w:val="left" w:pos="21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любые другие действия, которые могли бы причинить убытки другим пользователям автостоянки;</w:t>
      </w:r>
    </w:p>
    <w:p w14:paraId="10873FC0" w14:textId="77777777" w:rsidR="00001113" w:rsidRPr="005F4C3E" w:rsidRDefault="00001113" w:rsidP="00001113">
      <w:pPr>
        <w:numPr>
          <w:ilvl w:val="1"/>
          <w:numId w:val="15"/>
        </w:numPr>
        <w:tabs>
          <w:tab w:val="left" w:pos="67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Обязанностью владельца автотранспортного средства является делать всё необходимое, чтобы исключить движение своего транспортного средства и его использование без своего присутствия.</w:t>
      </w:r>
    </w:p>
    <w:p w14:paraId="2FA55063" w14:textId="77777777" w:rsidR="00001113" w:rsidRPr="005F4C3E" w:rsidRDefault="00001113" w:rsidP="00001113">
      <w:pPr>
        <w:numPr>
          <w:ilvl w:val="1"/>
          <w:numId w:val="15"/>
        </w:numPr>
        <w:tabs>
          <w:tab w:val="left" w:pos="669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Владельцы автотранспортных средств несут ответственность за все убытки, причинённые своими прямыми или косвенными действиями другим автовладельцам.</w:t>
      </w:r>
    </w:p>
    <w:p w14:paraId="7409C32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случаях, когда в результате действий автовладельца причинены какие-то повреждения транспортным средствам других автовладельцев, его обязанностью является незамедлительно сообщить Службе охраны.</w:t>
      </w:r>
    </w:p>
    <w:p w14:paraId="35916DB0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2729D8C6" w14:textId="77777777" w:rsidR="00001113" w:rsidRPr="005F4C3E" w:rsidRDefault="00001113" w:rsidP="00001113">
      <w:pPr>
        <w:numPr>
          <w:ilvl w:val="0"/>
          <w:numId w:val="15"/>
        </w:numPr>
        <w:tabs>
          <w:tab w:val="left" w:pos="320"/>
        </w:tabs>
        <w:ind w:left="0" w:firstLine="0"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ВНОС/ВЫНОС И ВВОЗ/ВЫВОЗ МАТЕРИАЛЬНЫХ ЦЕННОСТЕЙ</w:t>
      </w:r>
    </w:p>
    <w:p w14:paraId="0B6DE39F" w14:textId="77777777" w:rsidR="00001113" w:rsidRPr="005F4C3E" w:rsidRDefault="00001113" w:rsidP="00001113">
      <w:pPr>
        <w:tabs>
          <w:tab w:val="left" w:pos="320"/>
        </w:tabs>
        <w:rPr>
          <w:sz w:val="20"/>
          <w:szCs w:val="20"/>
        </w:rPr>
      </w:pPr>
    </w:p>
    <w:p w14:paraId="11C20D6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8.1. Собственникам жилых/нежилых помещений, их уполномоченным лицам, в том числе арендаторам разрешено вносить/выносить на территорию ЖК мебель, бытовую технику, хозяйственное имущество, беспрепятственно.</w:t>
      </w:r>
    </w:p>
    <w:p w14:paraId="5C87E1B5" w14:textId="77777777" w:rsidR="00001113" w:rsidRPr="005F4C3E" w:rsidRDefault="00001113" w:rsidP="00001113">
      <w:pPr>
        <w:suppressAutoHyphens/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8.2. Охранник имеет право кратковременно остановить лицо, выносящее с территории ЖК материальные ценности (велосипеды, коляски, бытовую технику и т. д.) с целью проверки принадлежности данному лицу выносимых ценностей. В случае выявления хищения контролёр осуществляет задержание подозреваемого до прибытия полиции.</w:t>
      </w:r>
    </w:p>
    <w:p w14:paraId="63EAC1AE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8.3. Охранник имеет право при выезде автотранспорта с территории ЖК произвести документальную проверку принадлежности автомобиля собственнику, либо доверенному лицу, управляющему данным автомобилем. При этом досмотр автомобиля и личных вещей пассажиров запрещён.</w:t>
      </w:r>
    </w:p>
    <w:p w14:paraId="401523C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</w:p>
    <w:p w14:paraId="06095A0A" w14:textId="77777777" w:rsidR="00001113" w:rsidRPr="005F4C3E" w:rsidRDefault="00001113" w:rsidP="00001113">
      <w:pPr>
        <w:numPr>
          <w:ilvl w:val="0"/>
          <w:numId w:val="15"/>
        </w:numPr>
        <w:tabs>
          <w:tab w:val="left" w:pos="345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ПОДДЕРЖАНИЕ ОБЩЕСТВЕННОГО ПОРЯДКА НА ТЕРРИТОРИИ ЖИЛОГО КОМПЛЕКСА И КОНТРОЛЬ РЕЖИМА БЕЗОПАСНОСТИ</w:t>
      </w:r>
    </w:p>
    <w:p w14:paraId="2FCFEA94" w14:textId="77777777" w:rsidR="00001113" w:rsidRPr="005F4C3E" w:rsidRDefault="00001113" w:rsidP="00001113">
      <w:pPr>
        <w:tabs>
          <w:tab w:val="left" w:pos="345"/>
        </w:tabs>
        <w:ind w:left="360"/>
        <w:rPr>
          <w:sz w:val="20"/>
          <w:szCs w:val="20"/>
        </w:rPr>
      </w:pPr>
    </w:p>
    <w:p w14:paraId="56670B67" w14:textId="77777777" w:rsidR="00001113" w:rsidRPr="005F4C3E" w:rsidRDefault="00001113" w:rsidP="00001113">
      <w:pPr>
        <w:tabs>
          <w:tab w:val="left" w:pos="5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9.1. В целях поддержания общественного порядка и контроля режима безопасности на территории ЖК, сотрудникам Службы охраны, по согласованию с управляющей организацией, предоставляется право:</w:t>
      </w:r>
    </w:p>
    <w:p w14:paraId="4A2D4DE0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лицами, находящимися на территории ЖК;</w:t>
      </w:r>
    </w:p>
    <w:p w14:paraId="471173F3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пропускной режим на территорию ЖК, в его здания и сооружения в соответствии с требованиями данных Правил;</w:t>
      </w:r>
    </w:p>
    <w:p w14:paraId="039A087F" w14:textId="77777777" w:rsidR="00001113" w:rsidRPr="005F4C3E" w:rsidRDefault="00001113" w:rsidP="00001113">
      <w:pPr>
        <w:numPr>
          <w:ilvl w:val="0"/>
          <w:numId w:val="11"/>
        </w:numPr>
        <w:tabs>
          <w:tab w:val="left" w:pos="2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осмотр зданий, сооружений,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ЖК;</w:t>
      </w:r>
    </w:p>
    <w:p w14:paraId="4744B419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в случае крайней необходимости,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журнале;</w:t>
      </w:r>
    </w:p>
    <w:p w14:paraId="31BDF342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правопорядком на территории ЖК, применять соответствующие меры общегражданского характера к нарушителям общественного порядка;</w:t>
      </w:r>
    </w:p>
    <w:p w14:paraId="5F29EC1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правонарушений на территории ЖК, при крайней необходимости нарушителей задерживать и передавать сотрудникам полиции, для принятия к ним соответствующих мер;</w:t>
      </w:r>
    </w:p>
    <w:p w14:paraId="6653024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на территорию ЖК и выпроваживать с территории ЖК посторонних лиц;</w:t>
      </w:r>
    </w:p>
    <w:p w14:paraId="198B220E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выполнения Правил в части пропуска автомобилей через КПП;</w:t>
      </w:r>
    </w:p>
    <w:p w14:paraId="09A638C6" w14:textId="77777777" w:rsidR="00001113" w:rsidRPr="005F4C3E" w:rsidRDefault="00001113" w:rsidP="00001113">
      <w:pPr>
        <w:numPr>
          <w:ilvl w:val="0"/>
          <w:numId w:val="11"/>
        </w:numPr>
        <w:tabs>
          <w:tab w:val="left" w:pos="24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от собственников, жителей, посетителей и работников обслуживающих организаций соблюдения правил внутреннего распорядка, правил проживания, техники безопасности, техники пожарной безопасности и режима производства работ.</w:t>
      </w:r>
    </w:p>
    <w:p w14:paraId="48DCB48F" w14:textId="77777777" w:rsidR="00001113" w:rsidRPr="005F4C3E" w:rsidRDefault="00001113" w:rsidP="00001113">
      <w:pPr>
        <w:tabs>
          <w:tab w:val="left" w:pos="244"/>
        </w:tabs>
        <w:jc w:val="both"/>
        <w:rPr>
          <w:sz w:val="20"/>
          <w:szCs w:val="20"/>
        </w:rPr>
      </w:pPr>
    </w:p>
    <w:p w14:paraId="5607A75E" w14:textId="77777777" w:rsidR="00001113" w:rsidRPr="005F4C3E" w:rsidRDefault="00001113" w:rsidP="00001113">
      <w:pPr>
        <w:numPr>
          <w:ilvl w:val="0"/>
          <w:numId w:val="15"/>
        </w:numPr>
        <w:tabs>
          <w:tab w:val="left" w:pos="0"/>
          <w:tab w:val="left" w:pos="348"/>
          <w:tab w:val="left" w:pos="709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ОБЯЗАННОСТИ ЛИЦ, НАХОДЯЩИХСЯ НА ТЕРРИТОРИИ ЖИЛОГО КОМПЛЕКСА</w:t>
      </w:r>
    </w:p>
    <w:p w14:paraId="7EAC9DAE" w14:textId="77777777" w:rsidR="00001113" w:rsidRPr="005F4C3E" w:rsidRDefault="00001113" w:rsidP="00001113">
      <w:pPr>
        <w:tabs>
          <w:tab w:val="left" w:pos="0"/>
          <w:tab w:val="left" w:pos="348"/>
          <w:tab w:val="left" w:pos="709"/>
        </w:tabs>
        <w:ind w:left="360"/>
        <w:rPr>
          <w:sz w:val="20"/>
          <w:szCs w:val="20"/>
        </w:rPr>
      </w:pPr>
    </w:p>
    <w:p w14:paraId="3F2A28ED" w14:textId="77777777" w:rsidR="00001113" w:rsidRPr="005F4C3E" w:rsidRDefault="00001113" w:rsidP="00001113">
      <w:pPr>
        <w:tabs>
          <w:tab w:val="left" w:pos="0"/>
          <w:tab w:val="left" w:pos="5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10.1. Сотрудники управляющей компании, предприятий, учреждений и организаций, находящихся на территории жилого комплекса, обязаны:</w:t>
      </w:r>
    </w:p>
    <w:p w14:paraId="4F70EABB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лично соблюдать установленный пропускной и внутренний распорядок на территории ЖК;</w:t>
      </w:r>
    </w:p>
    <w:p w14:paraId="39E9F195" w14:textId="77777777" w:rsidR="00001113" w:rsidRPr="005F4C3E" w:rsidRDefault="00001113" w:rsidP="00001113">
      <w:pPr>
        <w:keepNext/>
        <w:keepLines/>
        <w:numPr>
          <w:ilvl w:val="0"/>
          <w:numId w:val="11"/>
        </w:numPr>
        <w:tabs>
          <w:tab w:val="left" w:pos="0"/>
          <w:tab w:val="left" w:pos="155"/>
          <w:tab w:val="left" w:pos="254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знакомить посетителей, гостей с правилами нахождения на территории ЖК и нести ответственность за соблюдение ими установленных правил;</w:t>
      </w:r>
    </w:p>
    <w:p w14:paraId="5EE5BF50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порядок действий и уметь действовать в случаях возникновения чрезвычайных ситуаций в помещениях и на территории ЖК.</w:t>
      </w:r>
    </w:p>
    <w:p w14:paraId="2EE94644" w14:textId="77777777" w:rsidR="00001113" w:rsidRPr="005F4C3E" w:rsidRDefault="00001113" w:rsidP="00001113">
      <w:pPr>
        <w:pStyle w:val="9"/>
        <w:shd w:val="clear" w:color="auto" w:fill="auto"/>
        <w:tabs>
          <w:tab w:val="left" w:pos="581"/>
        </w:tabs>
        <w:spacing w:before="0" w:line="240" w:lineRule="auto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10.2. Руководители предприятий, учреждений и организаций, находящихся на территории ЖК, обязаны:</w:t>
      </w:r>
    </w:p>
    <w:p w14:paraId="46396F4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Правила и руководствоваться ими в повседневной деятельности;</w:t>
      </w:r>
    </w:p>
    <w:p w14:paraId="246DCE35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доводить до своих сотрудников требования Правил, выполнять их лично и требовать их выполнения от своих сотрудников;</w:t>
      </w:r>
    </w:p>
    <w:p w14:paraId="238C8692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 подавать заявки на пропуск автомобилей и оформление ключей, для прохода (проезда) на территорию ЖК своим сотрудникам и посетителям;</w:t>
      </w:r>
    </w:p>
    <w:p w14:paraId="6113552C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необходимости сопровождать посетителя от пропускного пункта в офис предприятия и обратно.</w:t>
      </w:r>
    </w:p>
    <w:p w14:paraId="3DB7536C" w14:textId="77777777" w:rsidR="00001113" w:rsidRPr="005F4C3E" w:rsidRDefault="00001113" w:rsidP="00001113">
      <w:pPr>
        <w:tabs>
          <w:tab w:val="left" w:pos="57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10.3. Собственники (арендаторы) жилья, собственники нежилых помещений по соблюдению требований Правил:</w:t>
      </w:r>
    </w:p>
    <w:p w14:paraId="3D08394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выполнять требования пропускного и внутри объектового режима на территории жилого комплекса;</w:t>
      </w:r>
    </w:p>
    <w:p w14:paraId="7F8AAAA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своевременно, в установленном порядке оформлять ключи для допуска в жилые дома и заявки на пропуск посетителей и гостевого автотранспорта, а также автотранспорта, доставляющего крупногабаритные вещи собственника;</w:t>
      </w:r>
    </w:p>
    <w:p w14:paraId="05C2335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соблюдать требования общественной безопасности, не допускать прохода в подъезды жилых домов, при пользовании системой контроля доступа посторонних и незнакомых лиц;</w:t>
      </w:r>
    </w:p>
    <w:p w14:paraId="06388CEA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взаимодействовать с сотрудниками Службы охраны жилого комплекса;</w:t>
      </w:r>
    </w:p>
    <w:p w14:paraId="4282AD9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вносить свои предложения по вопросам организации охраны и поддержания правопорядка на территории ЖК.</w:t>
      </w:r>
    </w:p>
    <w:p w14:paraId="2A4A9017" w14:textId="77777777" w:rsidR="00001113" w:rsidRPr="005F4C3E" w:rsidRDefault="00001113" w:rsidP="00001113">
      <w:pPr>
        <w:tabs>
          <w:tab w:val="left" w:pos="574"/>
        </w:tabs>
        <w:ind w:left="720"/>
        <w:jc w:val="both"/>
        <w:rPr>
          <w:color w:val="0070C0"/>
          <w:sz w:val="20"/>
          <w:szCs w:val="20"/>
        </w:rPr>
      </w:pPr>
    </w:p>
    <w:p w14:paraId="09867D1A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Соблюдение принципа «Двор без машин» (Придомовая территория дома №24 Итальянский б-р, дома № 21 ул. Владимира Высоцкого)</w:t>
      </w:r>
    </w:p>
    <w:p w14:paraId="077A1183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70FE71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 целью обеспечения принципа «Двор без машин» работники ЧОП обязаны:</w:t>
      </w:r>
    </w:p>
    <w:p w14:paraId="6C55546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11.1. Допускать на придомовую территорию транспортное средство для погрузочно-разгрузочных работ собственника (арендатора, нанимателя) квартиры жилого дома, согласно представленного управляющей компанией списка, либо по устному заявлению собственника, в том числе посредством телефонной связи, либо по обращению собственника (при наличии подтверждающих документов).   </w:t>
      </w:r>
    </w:p>
    <w:p w14:paraId="2094CF7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11.2. При осуществлении погрузочно-разгрузочных работ время нахождения транспортных средств может быть до 2 часов, в исключительных случаях работник охраны уточняет у собственника продолжительность работ.</w:t>
      </w:r>
    </w:p>
    <w:p w14:paraId="07E7B11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11.3. Фиксировать в журнале допуска транспорта ФИО, государственный регистрационный номер въезжающего транспортного средства собственника нанимателя;</w:t>
      </w:r>
    </w:p>
    <w:p w14:paraId="5E80B2C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11.4. Не допускать на территорию придомовой территории дома №24 б-р Итальянский, дома № 21 ул. Владимира Высоцкого, автотранспорт, такси, за исключением доставки или вывоза граждан с инвалидностью (I – II группы);</w:t>
      </w:r>
    </w:p>
    <w:p w14:paraId="0A57D284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bookmarkStart w:id="37" w:name="bookmark15"/>
      <w:r w:rsidRPr="005F4C3E">
        <w:rPr>
          <w:bCs/>
          <w:sz w:val="20"/>
          <w:szCs w:val="20"/>
        </w:rPr>
        <w:t xml:space="preserve">11.5. Допускать на территорию транспортные средства жителей с ограниченными возможностями, имеющих </w:t>
      </w:r>
      <w:r w:rsidRPr="005F4C3E">
        <w:rPr>
          <w:bCs/>
          <w:sz w:val="20"/>
          <w:szCs w:val="20"/>
          <w:lang w:val="en-US"/>
        </w:rPr>
        <w:t>I</w:t>
      </w:r>
      <w:r w:rsidRPr="005F4C3E">
        <w:rPr>
          <w:bCs/>
          <w:sz w:val="20"/>
          <w:szCs w:val="20"/>
        </w:rPr>
        <w:t xml:space="preserve"> – </w:t>
      </w:r>
      <w:r w:rsidRPr="005F4C3E">
        <w:rPr>
          <w:bCs/>
          <w:sz w:val="20"/>
          <w:szCs w:val="20"/>
          <w:lang w:val="en-US"/>
        </w:rPr>
        <w:t>II</w:t>
      </w:r>
      <w:r w:rsidRPr="005F4C3E">
        <w:rPr>
          <w:bCs/>
          <w:sz w:val="20"/>
          <w:szCs w:val="20"/>
        </w:rPr>
        <w:t xml:space="preserve"> группу инвалидности, на территории жилого дома возможно без ограничений (</w:t>
      </w:r>
      <w:r w:rsidRPr="005F4C3E">
        <w:rPr>
          <w:bCs/>
          <w:i/>
          <w:sz w:val="20"/>
          <w:szCs w:val="20"/>
        </w:rPr>
        <w:t>при наличии знака на транспортном средстве «Инвалид»</w:t>
      </w:r>
      <w:r w:rsidRPr="005F4C3E">
        <w:rPr>
          <w:bCs/>
          <w:sz w:val="20"/>
          <w:szCs w:val="20"/>
        </w:rPr>
        <w:t>);</w:t>
      </w:r>
    </w:p>
    <w:p w14:paraId="6633D157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 xml:space="preserve"> движение транспортных средств во время открытия/закрытия ворот строго запрещается.</w:t>
      </w:r>
    </w:p>
    <w:p w14:paraId="6CF2EA1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11.6. Пресекать незаконный проезд на территорию прочих транспортных средств.</w:t>
      </w:r>
    </w:p>
    <w:bookmarkEnd w:id="37"/>
    <w:p w14:paraId="3E0A8ADB" w14:textId="77777777" w:rsidR="00001113" w:rsidRPr="005F4C3E" w:rsidRDefault="00001113" w:rsidP="00001113">
      <w:pPr>
        <w:tabs>
          <w:tab w:val="left" w:pos="3223"/>
        </w:tabs>
        <w:jc w:val="both"/>
        <w:rPr>
          <w:bCs/>
          <w:color w:val="0070C0"/>
          <w:sz w:val="20"/>
          <w:szCs w:val="20"/>
        </w:rPr>
      </w:pPr>
    </w:p>
    <w:p w14:paraId="357DD6FD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доступа в зону барбекю</w:t>
      </w:r>
    </w:p>
    <w:p w14:paraId="37AD832C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168E11F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12.1. Правила посещения зоны барбекю в ЖК «Южный Бульвар»</w:t>
      </w:r>
    </w:p>
    <w:p w14:paraId="6354088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-доступ в зону барбекю обеспечивается с 08-00 до 21-00;</w:t>
      </w:r>
    </w:p>
    <w:p w14:paraId="29D8B83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разрешается собственникам помещений и лицам, проживающим на территории ЖК "Южный бульвар" с регистрацией по месту жительства (далее - жители ЖК);</w:t>
      </w:r>
    </w:p>
    <w:p w14:paraId="7A1F787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 -для посещения зоны барбекю жителям ЖК требуется обратиться на пост охраны. При себе необходимо иметь документы, удостоверяющие личность;</w:t>
      </w:r>
    </w:p>
    <w:p w14:paraId="245D0AF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-лицу, обратившемуся на пост охраны, необходимо ознакомится с настоящими правилами, сделать запись в журнале регистрации посещений зоны барбекю об ознакомлении с правилами, поставить дату, время и свою подпись;</w:t>
      </w:r>
    </w:p>
    <w:p w14:paraId="207AF70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посещении зоны барбекю может быть отказано в случаях невозможности подтвердить статус собственника или проживающего на территории ЖК, алкогольного или наркотического опьянения;</w:t>
      </w:r>
    </w:p>
    <w:p w14:paraId="2862C791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-после заполнения журнала и ознакомления с правилами, охранник обеспечивает доступ в зону барбекю. Ключ на руки не выдается;</w:t>
      </w:r>
    </w:p>
    <w:p w14:paraId="708ED6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-при посещении зоны барбекю житель ЖК, расписавшийся в журнале регистрации посещений зоны барбекю,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охраны;</w:t>
      </w:r>
    </w:p>
    <w:p w14:paraId="32BD2CA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гостями жителей ЖК без присутствия собственников или проживающих не допускается;</w:t>
      </w:r>
    </w:p>
    <w:p w14:paraId="1E6735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появления на территории зоны барбекю посторонних лиц, ответственный в этот момент за пользование зоной барбекю должен обратиться к охране;</w:t>
      </w:r>
    </w:p>
    <w:p w14:paraId="78719FC6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-распитие спиртных напитков в зоне барбекю запрещено;</w:t>
      </w:r>
    </w:p>
    <w:p w14:paraId="3A0B677D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-курение в зоне барбекю запрещено, кроме специально отведенного для этого места; </w:t>
      </w:r>
    </w:p>
    <w:p w14:paraId="628E0A4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-посещение зоны барбекю с животными запрещено;</w:t>
      </w:r>
    </w:p>
    <w:p w14:paraId="7E2D979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-использование собственных мангалов на территории зоны барбекю не допускается;</w:t>
      </w:r>
    </w:p>
    <w:p w14:paraId="361D6C7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повреждения общего имущества на территории зоны барбекю, ответственный должен проинформировать об этом охрану;</w:t>
      </w:r>
    </w:p>
    <w:p w14:paraId="21D7381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 окончанию отдыха в зоне барбекю посетители должны погасить мангал и убрать мусор за собой, не позднее 21-00 и пригласить охрану для приема территории;</w:t>
      </w:r>
    </w:p>
    <w:p w14:paraId="588FDE43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-на территории зоны барбекю ведется видеонаблюдение;</w:t>
      </w:r>
    </w:p>
    <w:p w14:paraId="224E9F9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связи с ограниченным пространством зоны барбекю, посещение барбекю большим количеством человек может быть ограничено охраной;</w:t>
      </w:r>
    </w:p>
    <w:p w14:paraId="3D4DF36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оставления после себя мусора и беспорядка в зоне барбекю, а также причинения</w:t>
      </w:r>
    </w:p>
    <w:p w14:paraId="727F4DB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ущерба общему имуществу в следующем посещении зоны барбекю может быть отказано.</w:t>
      </w:r>
    </w:p>
    <w:p w14:paraId="18D5787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507C3B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целей соблюдения настоящих Правил привлекаемое ЧОП должно осуществлять свою деятельность в соответствии с действующим законодательством:</w:t>
      </w:r>
    </w:p>
    <w:p w14:paraId="4914289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Трудовым кодексом Российской Федерации от 30.12.2001 № 197-ФЗ;</w:t>
      </w:r>
    </w:p>
    <w:p w14:paraId="256566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3E21859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14.08.1992 г. № 587 «Вопросы частной детективной (сыскной) и частной охранной деятельности»;</w:t>
      </w:r>
    </w:p>
    <w:p w14:paraId="270EE44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015812E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ADA91C5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1E17089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Сотрудники ЧОП обязаны:</w:t>
      </w:r>
    </w:p>
    <w:p w14:paraId="74B1358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5F4C3E">
        <w:rPr>
          <w:iCs/>
          <w:sz w:val="20"/>
          <w:szCs w:val="20"/>
        </w:rPr>
        <w:t>или сотрудников полиции;</w:t>
      </w:r>
    </w:p>
    <w:p w14:paraId="4D60364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7F0E3D8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- при выезде транспортного средства с территории жилого дома сотрудник охраны производит открытие ворот только после того, как выезжающий, подъехав к воротам предупредит сотрудника охраны о своем намерении покинуть территорию жилого дома;</w:t>
      </w:r>
    </w:p>
    <w:p w14:paraId="605BE6D8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40B3D54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осуществления своих обязанностей сотрудник охраны имеет право:</w:t>
      </w:r>
    </w:p>
    <w:p w14:paraId="4E0A7C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требовать соблюдения настоящих правил.</w:t>
      </w:r>
    </w:p>
    <w:p w14:paraId="03574E0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47597B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Ответственность за организацию пропускного режима возлагается на руководителя ЧОП, а его практическое осуществление - на дежурного охранника.</w:t>
      </w:r>
    </w:p>
    <w:p w14:paraId="4EEB3FF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202D56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1C2B4DA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8" w:name="_Hlk45278906"/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5A0EB83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977ABAC" w14:textId="748C30B3" w:rsidR="00001113" w:rsidRDefault="00001113" w:rsidP="00001113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__________________________/</w:t>
      </w:r>
    </w:p>
    <w:p w14:paraId="5F01D055" w14:textId="77777777" w:rsidR="00001113" w:rsidRDefault="00001113" w:rsidP="00001113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63A22777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bookmarkEnd w:id="38"/>
    <w:p w14:paraId="5ED0F139" w14:textId="77777777" w:rsidR="00001113" w:rsidRDefault="00001113" w:rsidP="00001113"/>
    <w:p w14:paraId="10C2EE41" w14:textId="77777777" w:rsidR="00001113" w:rsidRPr="00B77ED2" w:rsidRDefault="00001113" w:rsidP="00001113">
      <w:pPr>
        <w:ind w:firstLine="600"/>
        <w:jc w:val="center"/>
        <w:rPr>
          <w:rStyle w:val="CharStyle116"/>
          <w:b w:val="0"/>
          <w:sz w:val="24"/>
          <w:szCs w:val="24"/>
        </w:rPr>
      </w:pPr>
    </w:p>
    <w:p w14:paraId="213ADF39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7F54220D" w:rsidR="007850BC" w:rsidRPr="00DC618F" w:rsidRDefault="007850BC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>Приложение №</w:t>
            </w:r>
            <w:r w:rsidR="00B42D51" w:rsidRPr="00A42096">
              <w:rPr>
                <w:bCs/>
                <w:sz w:val="18"/>
                <w:szCs w:val="18"/>
                <w:shd w:val="clear" w:color="auto" w:fill="FFFFFF"/>
              </w:rPr>
              <w:t>10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A42096">
              <w:rPr>
                <w:bCs/>
                <w:sz w:val="18"/>
                <w:szCs w:val="18"/>
                <w:shd w:val="clear" w:color="auto" w:fill="FFFFFF"/>
              </w:rPr>
              <w:t>1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FD4D0B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50B031EE" w:rsidR="00540EAA" w:rsidRDefault="00540EAA" w:rsidP="00FD4D0B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г. </w:t>
            </w:r>
            <w:r w:rsidR="00FD4D0B">
              <w:rPr>
                <w:rFonts w:ascii="Times New Roman" w:hAnsi="Times New Roman" w:cs="Times New Roman"/>
              </w:rPr>
              <w:t>Тольятти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>Собственники помещений в многоквартирном доме, расположенном по адресу:</w:t>
      </w:r>
      <w:r w:rsidRPr="00DA175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лице  </w:t>
      </w:r>
      <w:r>
        <w:rPr>
          <w:rFonts w:ascii="Times New Roman" w:hAnsi="Times New Roman" w:cs="Times New Roman"/>
        </w:rPr>
        <w:t>___________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№  </w:t>
      </w:r>
      <w:r>
        <w:rPr>
          <w:rFonts w:ascii="Times New Roman" w:hAnsi="Times New Roman" w:cs="Times New Roman"/>
        </w:rPr>
        <w:t>______________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9096EDA" w14:textId="552F901D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</w:t>
      </w:r>
    </w:p>
    <w:sectPr w:rsidR="00AC4865" w:rsidSect="00622977">
      <w:footerReference w:type="default" r:id="rId22"/>
      <w:pgSz w:w="11909" w:h="16834" w:code="9"/>
      <w:pgMar w:top="425" w:right="567" w:bottom="567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5FE1" w14:textId="77777777" w:rsidR="00226220" w:rsidRDefault="00226220">
      <w:r>
        <w:separator/>
      </w:r>
    </w:p>
  </w:endnote>
  <w:endnote w:type="continuationSeparator" w:id="0">
    <w:p w14:paraId="00E9AB04" w14:textId="77777777" w:rsidR="00226220" w:rsidRDefault="00226220">
      <w:r>
        <w:continuationSeparator/>
      </w:r>
    </w:p>
  </w:endnote>
  <w:endnote w:id="1">
    <w:p w14:paraId="04637A42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AD3F" w14:textId="77777777" w:rsidR="00226220" w:rsidRDefault="00226220">
    <w:pPr>
      <w:pStyle w:val="a3"/>
      <w:jc w:val="center"/>
    </w:pPr>
  </w:p>
  <w:p w14:paraId="7FADF3C5" w14:textId="77777777" w:rsidR="00226220" w:rsidRDefault="0022622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C320A" w14:textId="77777777" w:rsidR="00226220" w:rsidRDefault="0022622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F1E" w14:textId="77777777" w:rsidR="00226220" w:rsidRDefault="00226220">
      <w:r>
        <w:separator/>
      </w:r>
    </w:p>
  </w:footnote>
  <w:footnote w:type="continuationSeparator" w:id="0">
    <w:p w14:paraId="087536BC" w14:textId="77777777" w:rsidR="00226220" w:rsidRDefault="00226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EndPr/>
    <w:sdtContent>
      <w:p w14:paraId="72585474" w14:textId="77777777" w:rsidR="00226220" w:rsidRDefault="00226220">
        <w:pPr>
          <w:pStyle w:val="a5"/>
          <w:jc w:val="right"/>
          <w:rPr>
            <w:sz w:val="16"/>
            <w:szCs w:val="16"/>
          </w:rPr>
        </w:pPr>
      </w:p>
      <w:p w14:paraId="41ACDFE6" w14:textId="2BA23E69" w:rsidR="00226220" w:rsidRPr="00AF7DB1" w:rsidRDefault="00226220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D51A3A">
          <w:rPr>
            <w:noProof/>
            <w:sz w:val="16"/>
            <w:szCs w:val="16"/>
          </w:rPr>
          <w:t>18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12"/>
    <w:multiLevelType w:val="multilevel"/>
    <w:tmpl w:val="00000012"/>
    <w:name w:val="WW8Num19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625AE3"/>
    <w:multiLevelType w:val="multilevel"/>
    <w:tmpl w:val="E49CCC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5F656AC"/>
    <w:multiLevelType w:val="hybridMultilevel"/>
    <w:tmpl w:val="1062E00C"/>
    <w:lvl w:ilvl="0" w:tplc="B8AA0B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D41"/>
    <w:multiLevelType w:val="multilevel"/>
    <w:tmpl w:val="2FFC3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bordersDoNotSurroundHeader/>
  <w:bordersDoNotSurroundFooter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3C"/>
    <w:rsid w:val="00001113"/>
    <w:rsid w:val="00001ADB"/>
    <w:rsid w:val="00004D5A"/>
    <w:rsid w:val="00005577"/>
    <w:rsid w:val="0000648D"/>
    <w:rsid w:val="0000667F"/>
    <w:rsid w:val="00007117"/>
    <w:rsid w:val="0001320F"/>
    <w:rsid w:val="000132B6"/>
    <w:rsid w:val="00013EE2"/>
    <w:rsid w:val="0001523A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30E9"/>
    <w:rsid w:val="0006571F"/>
    <w:rsid w:val="0006587B"/>
    <w:rsid w:val="0007358E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BED"/>
    <w:rsid w:val="000D63DA"/>
    <w:rsid w:val="000E05C6"/>
    <w:rsid w:val="000E0D6B"/>
    <w:rsid w:val="000E13E2"/>
    <w:rsid w:val="000E42C5"/>
    <w:rsid w:val="000E55BB"/>
    <w:rsid w:val="000E5D35"/>
    <w:rsid w:val="000E6DF6"/>
    <w:rsid w:val="000E7991"/>
    <w:rsid w:val="000F0CD2"/>
    <w:rsid w:val="000F292B"/>
    <w:rsid w:val="000F29A1"/>
    <w:rsid w:val="000F43AC"/>
    <w:rsid w:val="000F582E"/>
    <w:rsid w:val="000F6E12"/>
    <w:rsid w:val="0010059B"/>
    <w:rsid w:val="0010215B"/>
    <w:rsid w:val="001025AB"/>
    <w:rsid w:val="0010287A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092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1630"/>
    <w:rsid w:val="001F34F5"/>
    <w:rsid w:val="001F4869"/>
    <w:rsid w:val="001F569D"/>
    <w:rsid w:val="001F7841"/>
    <w:rsid w:val="00202459"/>
    <w:rsid w:val="0020795F"/>
    <w:rsid w:val="0021108F"/>
    <w:rsid w:val="00213C6D"/>
    <w:rsid w:val="002151DB"/>
    <w:rsid w:val="00215C83"/>
    <w:rsid w:val="00216941"/>
    <w:rsid w:val="00220C16"/>
    <w:rsid w:val="00221786"/>
    <w:rsid w:val="002237FF"/>
    <w:rsid w:val="00223848"/>
    <w:rsid w:val="00225C86"/>
    <w:rsid w:val="00226220"/>
    <w:rsid w:val="00227CAC"/>
    <w:rsid w:val="0023162E"/>
    <w:rsid w:val="002333A1"/>
    <w:rsid w:val="00234055"/>
    <w:rsid w:val="00234AF4"/>
    <w:rsid w:val="00236198"/>
    <w:rsid w:val="00244658"/>
    <w:rsid w:val="002470BB"/>
    <w:rsid w:val="00247CEE"/>
    <w:rsid w:val="00255B18"/>
    <w:rsid w:val="00260562"/>
    <w:rsid w:val="0027071C"/>
    <w:rsid w:val="00270A9B"/>
    <w:rsid w:val="00273A09"/>
    <w:rsid w:val="0027440F"/>
    <w:rsid w:val="00275805"/>
    <w:rsid w:val="00275AC1"/>
    <w:rsid w:val="00275E27"/>
    <w:rsid w:val="00276332"/>
    <w:rsid w:val="00277A01"/>
    <w:rsid w:val="002828EF"/>
    <w:rsid w:val="002830C0"/>
    <w:rsid w:val="00284322"/>
    <w:rsid w:val="002858BF"/>
    <w:rsid w:val="002860D5"/>
    <w:rsid w:val="0028672C"/>
    <w:rsid w:val="00287613"/>
    <w:rsid w:val="002907DC"/>
    <w:rsid w:val="0029234B"/>
    <w:rsid w:val="00294D80"/>
    <w:rsid w:val="0029720D"/>
    <w:rsid w:val="00297522"/>
    <w:rsid w:val="002975C8"/>
    <w:rsid w:val="0029794F"/>
    <w:rsid w:val="002A3FB4"/>
    <w:rsid w:val="002A4D95"/>
    <w:rsid w:val="002A4FD6"/>
    <w:rsid w:val="002A5360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29F7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0A00"/>
    <w:rsid w:val="003816E2"/>
    <w:rsid w:val="00382087"/>
    <w:rsid w:val="0038281E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E0D95"/>
    <w:rsid w:val="003E286B"/>
    <w:rsid w:val="003E331B"/>
    <w:rsid w:val="003E3D63"/>
    <w:rsid w:val="003E5F07"/>
    <w:rsid w:val="003E6CB2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4167"/>
    <w:rsid w:val="00431C7F"/>
    <w:rsid w:val="0043384D"/>
    <w:rsid w:val="00433D5B"/>
    <w:rsid w:val="004360C6"/>
    <w:rsid w:val="00437546"/>
    <w:rsid w:val="00441552"/>
    <w:rsid w:val="0044220F"/>
    <w:rsid w:val="0044312F"/>
    <w:rsid w:val="004449FF"/>
    <w:rsid w:val="00445D82"/>
    <w:rsid w:val="004503CA"/>
    <w:rsid w:val="004515EB"/>
    <w:rsid w:val="004549DF"/>
    <w:rsid w:val="00461891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03C4"/>
    <w:rsid w:val="004A139F"/>
    <w:rsid w:val="004A1D92"/>
    <w:rsid w:val="004A435F"/>
    <w:rsid w:val="004A44AC"/>
    <w:rsid w:val="004A469C"/>
    <w:rsid w:val="004A491C"/>
    <w:rsid w:val="004A5C55"/>
    <w:rsid w:val="004B24D3"/>
    <w:rsid w:val="004B33B8"/>
    <w:rsid w:val="004B376D"/>
    <w:rsid w:val="004B5F12"/>
    <w:rsid w:val="004B62A5"/>
    <w:rsid w:val="004C035B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0CD4"/>
    <w:rsid w:val="004E3A16"/>
    <w:rsid w:val="004E476E"/>
    <w:rsid w:val="004E763F"/>
    <w:rsid w:val="004F5427"/>
    <w:rsid w:val="004F6B25"/>
    <w:rsid w:val="004F74D6"/>
    <w:rsid w:val="00500B04"/>
    <w:rsid w:val="0050374B"/>
    <w:rsid w:val="0050377B"/>
    <w:rsid w:val="0050386A"/>
    <w:rsid w:val="0050552D"/>
    <w:rsid w:val="00505618"/>
    <w:rsid w:val="00506686"/>
    <w:rsid w:val="00510457"/>
    <w:rsid w:val="00512B3B"/>
    <w:rsid w:val="00513EEA"/>
    <w:rsid w:val="00514666"/>
    <w:rsid w:val="00515077"/>
    <w:rsid w:val="005162FF"/>
    <w:rsid w:val="00516F02"/>
    <w:rsid w:val="00520DC3"/>
    <w:rsid w:val="00521456"/>
    <w:rsid w:val="00524478"/>
    <w:rsid w:val="00524914"/>
    <w:rsid w:val="00525158"/>
    <w:rsid w:val="005270DD"/>
    <w:rsid w:val="00530499"/>
    <w:rsid w:val="0053316D"/>
    <w:rsid w:val="00533C5E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E6A2C"/>
    <w:rsid w:val="005F005D"/>
    <w:rsid w:val="005F3E07"/>
    <w:rsid w:val="005F4F1C"/>
    <w:rsid w:val="005F7863"/>
    <w:rsid w:val="005F7944"/>
    <w:rsid w:val="00600F6C"/>
    <w:rsid w:val="006010EC"/>
    <w:rsid w:val="00601EED"/>
    <w:rsid w:val="0060258F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31CB"/>
    <w:rsid w:val="00623D14"/>
    <w:rsid w:val="00631291"/>
    <w:rsid w:val="00632A65"/>
    <w:rsid w:val="00633174"/>
    <w:rsid w:val="006339CA"/>
    <w:rsid w:val="006369FF"/>
    <w:rsid w:val="00637B57"/>
    <w:rsid w:val="00641553"/>
    <w:rsid w:val="00642B40"/>
    <w:rsid w:val="00645547"/>
    <w:rsid w:val="00645871"/>
    <w:rsid w:val="00647523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70E4D"/>
    <w:rsid w:val="00671182"/>
    <w:rsid w:val="006718C6"/>
    <w:rsid w:val="006722FF"/>
    <w:rsid w:val="006750E7"/>
    <w:rsid w:val="006778AB"/>
    <w:rsid w:val="006847A8"/>
    <w:rsid w:val="00684D0B"/>
    <w:rsid w:val="00690515"/>
    <w:rsid w:val="00690528"/>
    <w:rsid w:val="00690E1E"/>
    <w:rsid w:val="00691F60"/>
    <w:rsid w:val="00693551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3936"/>
    <w:rsid w:val="006C5414"/>
    <w:rsid w:val="006C6E71"/>
    <w:rsid w:val="006C7D71"/>
    <w:rsid w:val="006D1673"/>
    <w:rsid w:val="006D4C2A"/>
    <w:rsid w:val="006D51A7"/>
    <w:rsid w:val="006E0670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4BBC"/>
    <w:rsid w:val="006F589C"/>
    <w:rsid w:val="006F5DB9"/>
    <w:rsid w:val="006F6212"/>
    <w:rsid w:val="0070685D"/>
    <w:rsid w:val="007075CF"/>
    <w:rsid w:val="007116A4"/>
    <w:rsid w:val="0071296D"/>
    <w:rsid w:val="00713949"/>
    <w:rsid w:val="00715957"/>
    <w:rsid w:val="007161FE"/>
    <w:rsid w:val="007200B0"/>
    <w:rsid w:val="00721BA8"/>
    <w:rsid w:val="0072204D"/>
    <w:rsid w:val="00723B0B"/>
    <w:rsid w:val="007266E5"/>
    <w:rsid w:val="00726BDE"/>
    <w:rsid w:val="00727440"/>
    <w:rsid w:val="00731759"/>
    <w:rsid w:val="00734820"/>
    <w:rsid w:val="007349FE"/>
    <w:rsid w:val="00734A48"/>
    <w:rsid w:val="00735C33"/>
    <w:rsid w:val="007379CF"/>
    <w:rsid w:val="00737E22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92BEB"/>
    <w:rsid w:val="007A0654"/>
    <w:rsid w:val="007A2A96"/>
    <w:rsid w:val="007A63B9"/>
    <w:rsid w:val="007A6E60"/>
    <w:rsid w:val="007A7D55"/>
    <w:rsid w:val="007B0A89"/>
    <w:rsid w:val="007B16FE"/>
    <w:rsid w:val="007B2439"/>
    <w:rsid w:val="007B350A"/>
    <w:rsid w:val="007B5448"/>
    <w:rsid w:val="007B5B9F"/>
    <w:rsid w:val="007B686A"/>
    <w:rsid w:val="007B744F"/>
    <w:rsid w:val="007C1016"/>
    <w:rsid w:val="007C2E71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6029"/>
    <w:rsid w:val="007E7DFA"/>
    <w:rsid w:val="007F0EC5"/>
    <w:rsid w:val="007F1B1B"/>
    <w:rsid w:val="007F473F"/>
    <w:rsid w:val="00802681"/>
    <w:rsid w:val="008028AC"/>
    <w:rsid w:val="00802CF2"/>
    <w:rsid w:val="00807885"/>
    <w:rsid w:val="008120E4"/>
    <w:rsid w:val="00814920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18BC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2EC"/>
    <w:rsid w:val="0088202B"/>
    <w:rsid w:val="00884064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3CEF"/>
    <w:rsid w:val="008A5F49"/>
    <w:rsid w:val="008A6EAD"/>
    <w:rsid w:val="008B218C"/>
    <w:rsid w:val="008B3CEF"/>
    <w:rsid w:val="008B4533"/>
    <w:rsid w:val="008B6F07"/>
    <w:rsid w:val="008C21B5"/>
    <w:rsid w:val="008C4E93"/>
    <w:rsid w:val="008C76F8"/>
    <w:rsid w:val="008D1899"/>
    <w:rsid w:val="008D1AFC"/>
    <w:rsid w:val="008D3A8B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3640"/>
    <w:rsid w:val="009143B1"/>
    <w:rsid w:val="0091479C"/>
    <w:rsid w:val="00915DC8"/>
    <w:rsid w:val="00917BF6"/>
    <w:rsid w:val="0092376C"/>
    <w:rsid w:val="00924737"/>
    <w:rsid w:val="00925312"/>
    <w:rsid w:val="00933FCC"/>
    <w:rsid w:val="00934116"/>
    <w:rsid w:val="00934945"/>
    <w:rsid w:val="00934F3E"/>
    <w:rsid w:val="00935CDD"/>
    <w:rsid w:val="00935D69"/>
    <w:rsid w:val="009375D0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07B9"/>
    <w:rsid w:val="00961A6F"/>
    <w:rsid w:val="009624A6"/>
    <w:rsid w:val="0096408A"/>
    <w:rsid w:val="00966DA4"/>
    <w:rsid w:val="009705FA"/>
    <w:rsid w:val="00972BF6"/>
    <w:rsid w:val="00975289"/>
    <w:rsid w:val="00976B00"/>
    <w:rsid w:val="00976C7C"/>
    <w:rsid w:val="00981E62"/>
    <w:rsid w:val="0098495B"/>
    <w:rsid w:val="00984C6B"/>
    <w:rsid w:val="00985278"/>
    <w:rsid w:val="0098706E"/>
    <w:rsid w:val="00987F87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367"/>
    <w:rsid w:val="009C4AB9"/>
    <w:rsid w:val="009C51F7"/>
    <w:rsid w:val="009C760A"/>
    <w:rsid w:val="009D0876"/>
    <w:rsid w:val="009D6889"/>
    <w:rsid w:val="009E0830"/>
    <w:rsid w:val="009E29AC"/>
    <w:rsid w:val="009E5A8B"/>
    <w:rsid w:val="009F2D1D"/>
    <w:rsid w:val="009F3BB9"/>
    <w:rsid w:val="009F4FE3"/>
    <w:rsid w:val="009F5451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16D9C"/>
    <w:rsid w:val="00A22371"/>
    <w:rsid w:val="00A24D0A"/>
    <w:rsid w:val="00A2565B"/>
    <w:rsid w:val="00A2585F"/>
    <w:rsid w:val="00A32164"/>
    <w:rsid w:val="00A348A2"/>
    <w:rsid w:val="00A34E7E"/>
    <w:rsid w:val="00A35772"/>
    <w:rsid w:val="00A375BE"/>
    <w:rsid w:val="00A37DA6"/>
    <w:rsid w:val="00A4209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71DB"/>
    <w:rsid w:val="00A679DB"/>
    <w:rsid w:val="00A70530"/>
    <w:rsid w:val="00A711CF"/>
    <w:rsid w:val="00A72568"/>
    <w:rsid w:val="00A728E4"/>
    <w:rsid w:val="00A733D9"/>
    <w:rsid w:val="00A74C9A"/>
    <w:rsid w:val="00A774CC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96D1F"/>
    <w:rsid w:val="00AA3FF7"/>
    <w:rsid w:val="00AA408A"/>
    <w:rsid w:val="00AA6282"/>
    <w:rsid w:val="00AA7CBB"/>
    <w:rsid w:val="00AB174C"/>
    <w:rsid w:val="00AB32C9"/>
    <w:rsid w:val="00AB3777"/>
    <w:rsid w:val="00AB4BC5"/>
    <w:rsid w:val="00AB5AAD"/>
    <w:rsid w:val="00AB66BF"/>
    <w:rsid w:val="00AC1946"/>
    <w:rsid w:val="00AC2201"/>
    <w:rsid w:val="00AC30E9"/>
    <w:rsid w:val="00AC4865"/>
    <w:rsid w:val="00AC6880"/>
    <w:rsid w:val="00AD41E5"/>
    <w:rsid w:val="00AD4E00"/>
    <w:rsid w:val="00AD4FE5"/>
    <w:rsid w:val="00AD51BA"/>
    <w:rsid w:val="00AD6932"/>
    <w:rsid w:val="00AE2C6C"/>
    <w:rsid w:val="00AE2E13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408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2D51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3FBA"/>
    <w:rsid w:val="00B67D8A"/>
    <w:rsid w:val="00B67E53"/>
    <w:rsid w:val="00B7084C"/>
    <w:rsid w:val="00B71481"/>
    <w:rsid w:val="00B71EAF"/>
    <w:rsid w:val="00B724F8"/>
    <w:rsid w:val="00B72F2D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6FBA"/>
    <w:rsid w:val="00BA7E2A"/>
    <w:rsid w:val="00BB027B"/>
    <w:rsid w:val="00BB217E"/>
    <w:rsid w:val="00BB3783"/>
    <w:rsid w:val="00BB6941"/>
    <w:rsid w:val="00BB747B"/>
    <w:rsid w:val="00BC00CA"/>
    <w:rsid w:val="00BC0D6D"/>
    <w:rsid w:val="00BC3351"/>
    <w:rsid w:val="00BC371F"/>
    <w:rsid w:val="00BC5181"/>
    <w:rsid w:val="00BC6D91"/>
    <w:rsid w:val="00BC7FB1"/>
    <w:rsid w:val="00BD130B"/>
    <w:rsid w:val="00BD28D3"/>
    <w:rsid w:val="00BD325E"/>
    <w:rsid w:val="00BD56A8"/>
    <w:rsid w:val="00BD6076"/>
    <w:rsid w:val="00BE2FBE"/>
    <w:rsid w:val="00BE31DB"/>
    <w:rsid w:val="00BE7629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C09"/>
    <w:rsid w:val="00C204B0"/>
    <w:rsid w:val="00C225F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2BB"/>
    <w:rsid w:val="00C43825"/>
    <w:rsid w:val="00C4683F"/>
    <w:rsid w:val="00C476A8"/>
    <w:rsid w:val="00C50D40"/>
    <w:rsid w:val="00C52519"/>
    <w:rsid w:val="00C53A0A"/>
    <w:rsid w:val="00C560C7"/>
    <w:rsid w:val="00C60722"/>
    <w:rsid w:val="00C60CD4"/>
    <w:rsid w:val="00C60E89"/>
    <w:rsid w:val="00C615CA"/>
    <w:rsid w:val="00C6180B"/>
    <w:rsid w:val="00C61AEA"/>
    <w:rsid w:val="00C62AF7"/>
    <w:rsid w:val="00C6459C"/>
    <w:rsid w:val="00C646B0"/>
    <w:rsid w:val="00C66C0E"/>
    <w:rsid w:val="00C721ED"/>
    <w:rsid w:val="00C72E4C"/>
    <w:rsid w:val="00C731C7"/>
    <w:rsid w:val="00C73373"/>
    <w:rsid w:val="00C74FFA"/>
    <w:rsid w:val="00C75334"/>
    <w:rsid w:val="00C81140"/>
    <w:rsid w:val="00C82AC5"/>
    <w:rsid w:val="00C83E4D"/>
    <w:rsid w:val="00C8420D"/>
    <w:rsid w:val="00C84704"/>
    <w:rsid w:val="00C84884"/>
    <w:rsid w:val="00C919E7"/>
    <w:rsid w:val="00C91EB0"/>
    <w:rsid w:val="00C94A05"/>
    <w:rsid w:val="00C951A6"/>
    <w:rsid w:val="00C969C5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4D32"/>
    <w:rsid w:val="00CF51F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BED"/>
    <w:rsid w:val="00D26DD8"/>
    <w:rsid w:val="00D27689"/>
    <w:rsid w:val="00D32605"/>
    <w:rsid w:val="00D32BC3"/>
    <w:rsid w:val="00D34D9F"/>
    <w:rsid w:val="00D37A21"/>
    <w:rsid w:val="00D4288E"/>
    <w:rsid w:val="00D43223"/>
    <w:rsid w:val="00D4327C"/>
    <w:rsid w:val="00D437D9"/>
    <w:rsid w:val="00D442BF"/>
    <w:rsid w:val="00D447C0"/>
    <w:rsid w:val="00D45CEA"/>
    <w:rsid w:val="00D4781C"/>
    <w:rsid w:val="00D478E8"/>
    <w:rsid w:val="00D50E55"/>
    <w:rsid w:val="00D51364"/>
    <w:rsid w:val="00D51A3A"/>
    <w:rsid w:val="00D541EB"/>
    <w:rsid w:val="00D556B2"/>
    <w:rsid w:val="00D60BFF"/>
    <w:rsid w:val="00D62412"/>
    <w:rsid w:val="00D62542"/>
    <w:rsid w:val="00D62E20"/>
    <w:rsid w:val="00D63690"/>
    <w:rsid w:val="00D653A7"/>
    <w:rsid w:val="00D67AA3"/>
    <w:rsid w:val="00D70764"/>
    <w:rsid w:val="00D733D9"/>
    <w:rsid w:val="00D73BF9"/>
    <w:rsid w:val="00D8042B"/>
    <w:rsid w:val="00D80EC0"/>
    <w:rsid w:val="00D8171B"/>
    <w:rsid w:val="00D8266C"/>
    <w:rsid w:val="00D836C2"/>
    <w:rsid w:val="00D837F9"/>
    <w:rsid w:val="00D84746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9F4"/>
    <w:rsid w:val="00D96B49"/>
    <w:rsid w:val="00D971F9"/>
    <w:rsid w:val="00DA2637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C618F"/>
    <w:rsid w:val="00DD05A6"/>
    <w:rsid w:val="00DD1FA8"/>
    <w:rsid w:val="00DD278A"/>
    <w:rsid w:val="00DD34D8"/>
    <w:rsid w:val="00DD365B"/>
    <w:rsid w:val="00DD5BA3"/>
    <w:rsid w:val="00DD5C0A"/>
    <w:rsid w:val="00DD6B60"/>
    <w:rsid w:val="00DE2CC7"/>
    <w:rsid w:val="00DF1ABF"/>
    <w:rsid w:val="00DF2E3F"/>
    <w:rsid w:val="00DF3AD9"/>
    <w:rsid w:val="00DF40C3"/>
    <w:rsid w:val="00DF5E49"/>
    <w:rsid w:val="00DF6EDF"/>
    <w:rsid w:val="00E01CA5"/>
    <w:rsid w:val="00E02A1C"/>
    <w:rsid w:val="00E02B2A"/>
    <w:rsid w:val="00E03C32"/>
    <w:rsid w:val="00E05904"/>
    <w:rsid w:val="00E05B60"/>
    <w:rsid w:val="00E05F9E"/>
    <w:rsid w:val="00E06DE5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CCE"/>
    <w:rsid w:val="00E81DB0"/>
    <w:rsid w:val="00E83F1F"/>
    <w:rsid w:val="00E87D13"/>
    <w:rsid w:val="00E87EA1"/>
    <w:rsid w:val="00E91BB2"/>
    <w:rsid w:val="00E9349C"/>
    <w:rsid w:val="00E95380"/>
    <w:rsid w:val="00E954FF"/>
    <w:rsid w:val="00E960F6"/>
    <w:rsid w:val="00EA0F55"/>
    <w:rsid w:val="00EA297B"/>
    <w:rsid w:val="00EA31D5"/>
    <w:rsid w:val="00EA4301"/>
    <w:rsid w:val="00EA718A"/>
    <w:rsid w:val="00EB0659"/>
    <w:rsid w:val="00EB0EA8"/>
    <w:rsid w:val="00EB106E"/>
    <w:rsid w:val="00EB242E"/>
    <w:rsid w:val="00EB2C25"/>
    <w:rsid w:val="00EB326A"/>
    <w:rsid w:val="00EB5D93"/>
    <w:rsid w:val="00EB7665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71BE"/>
    <w:rsid w:val="00EF306D"/>
    <w:rsid w:val="00EF4F66"/>
    <w:rsid w:val="00EF546F"/>
    <w:rsid w:val="00EF622C"/>
    <w:rsid w:val="00EF6313"/>
    <w:rsid w:val="00EF64A4"/>
    <w:rsid w:val="00F00040"/>
    <w:rsid w:val="00F039E5"/>
    <w:rsid w:val="00F04C9E"/>
    <w:rsid w:val="00F05465"/>
    <w:rsid w:val="00F0622D"/>
    <w:rsid w:val="00F070A5"/>
    <w:rsid w:val="00F07226"/>
    <w:rsid w:val="00F12DED"/>
    <w:rsid w:val="00F13439"/>
    <w:rsid w:val="00F1350D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2CB8"/>
    <w:rsid w:val="00F44C2C"/>
    <w:rsid w:val="00F516B7"/>
    <w:rsid w:val="00F53B82"/>
    <w:rsid w:val="00F554EF"/>
    <w:rsid w:val="00F55907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06A8"/>
    <w:rsid w:val="00F81A34"/>
    <w:rsid w:val="00F82B64"/>
    <w:rsid w:val="00F8766E"/>
    <w:rsid w:val="00FA0DA2"/>
    <w:rsid w:val="00FA4EF0"/>
    <w:rsid w:val="00FB128D"/>
    <w:rsid w:val="00FB200D"/>
    <w:rsid w:val="00FB24F2"/>
    <w:rsid w:val="00FB37C6"/>
    <w:rsid w:val="00FB393D"/>
    <w:rsid w:val="00FB3C2A"/>
    <w:rsid w:val="00FB3ED6"/>
    <w:rsid w:val="00FB3F60"/>
    <w:rsid w:val="00FB466B"/>
    <w:rsid w:val="00FB48CB"/>
    <w:rsid w:val="00FC2FCD"/>
    <w:rsid w:val="00FC3481"/>
    <w:rsid w:val="00FC4C39"/>
    <w:rsid w:val="00FD1EF6"/>
    <w:rsid w:val="00FD283D"/>
    <w:rsid w:val="00FD4D0B"/>
    <w:rsid w:val="00FD6B80"/>
    <w:rsid w:val="00FD78A5"/>
    <w:rsid w:val="00FE0F3B"/>
    <w:rsid w:val="00FE3C4F"/>
    <w:rsid w:val="00FE506E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5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">
    <w:name w:val="Основной текст (2) + 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a0"/>
    <w:rsid w:val="00520D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1">
    <w:name w:val="Основной текст (2) + 8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520DC3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DC3"/>
    <w:pPr>
      <w:shd w:val="clear" w:color="auto" w:fill="FFFFFF"/>
      <w:spacing w:after="120" w:line="0" w:lineRule="atLeast"/>
      <w:jc w:val="center"/>
      <w:outlineLvl w:val="0"/>
    </w:pPr>
    <w:rPr>
      <w:b/>
      <w:bCs/>
      <w:color w:val="auto"/>
      <w:sz w:val="22"/>
      <w:szCs w:val="22"/>
    </w:rPr>
  </w:style>
  <w:style w:type="character" w:customStyle="1" w:styleId="213pt">
    <w:name w:val="Основной текст (2) + 13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5pt">
    <w:name w:val="Основной текст (2) + 9;5 pt"/>
    <w:rsid w:val="008618B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rsid w:val="008618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9">
    <w:name w:val="Основной текст (9)"/>
    <w:basedOn w:val="a"/>
    <w:rsid w:val="00001113"/>
    <w:pPr>
      <w:shd w:val="clear" w:color="auto" w:fill="FFFFFF"/>
      <w:spacing w:before="240" w:line="324" w:lineRule="exact"/>
    </w:pPr>
    <w:rPr>
      <w:color w:val="auto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12038291.155015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11796D5A069048535F0B7EB1E903AFE760297E18DC82EF8AED8D4FBDAy5XEG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70254682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4" TargetMode="External"/><Relationship Id="rId20" Type="http://schemas.openxmlformats.org/officeDocument/2006/relationships/hyperlink" Target="https://login.consultant.ru/link/?req=doc&amp;base=ROS&amp;n=301946&amp;rnd=D05F37084BA5ACB34719CF2C1FF1915B&amp;dst=749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79104.1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B95ED-CFA1-44FE-B006-5ED26C76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32</Pages>
  <Words>21141</Words>
  <Characters>120504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141363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Ивакина Альбина Ирековна</cp:lastModifiedBy>
  <cp:revision>141</cp:revision>
  <cp:lastPrinted>2020-02-11T14:23:00Z</cp:lastPrinted>
  <dcterms:created xsi:type="dcterms:W3CDTF">2020-08-26T07:22:00Z</dcterms:created>
  <dcterms:modified xsi:type="dcterms:W3CDTF">2020-09-28T09:06:00Z</dcterms:modified>
</cp:coreProperties>
</file>